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17B47" w14:textId="77777777" w:rsidR="00B65BFD" w:rsidRPr="00B14B9C" w:rsidRDefault="00B65BFD" w:rsidP="00B65BFD">
      <w:pPr>
        <w:rPr>
          <w:lang w:val="en-AU"/>
        </w:rPr>
      </w:pPr>
    </w:p>
    <w:p w14:paraId="114AA0DB" w14:textId="77777777" w:rsidR="00B65BFD" w:rsidRPr="00B14B9C" w:rsidRDefault="00B65BFD" w:rsidP="00B14B9C">
      <w:pPr>
        <w:spacing w:after="0"/>
        <w:rPr>
          <w:rFonts w:ascii="Century Gothic" w:hAnsi="Century Gothic" w:cstheme="minorHAnsi"/>
          <w:sz w:val="20"/>
          <w:szCs w:val="20"/>
        </w:rPr>
      </w:pPr>
    </w:p>
    <w:p w14:paraId="22106946" w14:textId="22B06C47" w:rsidR="00B14B9C" w:rsidRDefault="00B14B9C" w:rsidP="00B14B9C">
      <w:pPr>
        <w:spacing w:after="0"/>
        <w:rPr>
          <w:rFonts w:ascii="Century Gothic" w:hAnsi="Century Gothic" w:cstheme="minorHAnsi"/>
          <w:sz w:val="20"/>
          <w:szCs w:val="20"/>
        </w:rPr>
      </w:pPr>
    </w:p>
    <w:p w14:paraId="54D14133" w14:textId="09A4701F" w:rsidR="00D22DA5" w:rsidRDefault="00D22DA5" w:rsidP="00B14B9C">
      <w:pPr>
        <w:spacing w:after="0"/>
        <w:rPr>
          <w:rFonts w:ascii="Century Gothic" w:hAnsi="Century Gothic" w:cstheme="minorHAnsi"/>
          <w:sz w:val="20"/>
          <w:szCs w:val="20"/>
        </w:rPr>
      </w:pPr>
    </w:p>
    <w:p w14:paraId="7ABF216F" w14:textId="046E128F" w:rsidR="00D22DA5" w:rsidRDefault="0022613A" w:rsidP="00B14B9C">
      <w:pPr>
        <w:spacing w:after="0"/>
        <w:rPr>
          <w:rFonts w:ascii="Century Gothic" w:hAnsi="Century Gothic" w:cstheme="minorHAnsi"/>
          <w:sz w:val="20"/>
          <w:szCs w:val="20"/>
        </w:rPr>
      </w:pPr>
      <w:r>
        <w:rPr>
          <w:noProof/>
        </w:rPr>
        <mc:AlternateContent>
          <mc:Choice Requires="wps">
            <w:drawing>
              <wp:anchor distT="0" distB="0" distL="114300" distR="114300" simplePos="0" relativeHeight="251664384" behindDoc="0" locked="0" layoutInCell="1" allowOverlap="1" wp14:anchorId="28549806" wp14:editId="4498B6C0">
                <wp:simplePos x="0" y="0"/>
                <wp:positionH relativeFrom="margin">
                  <wp:posOffset>-571500</wp:posOffset>
                </wp:positionH>
                <wp:positionV relativeFrom="paragraph">
                  <wp:posOffset>140335</wp:posOffset>
                </wp:positionV>
                <wp:extent cx="6426835" cy="542925"/>
                <wp:effectExtent l="0" t="0" r="12065" b="28575"/>
                <wp:wrapNone/>
                <wp:docPr id="2" name="TextBox 7"/>
                <wp:cNvGraphicFramePr/>
                <a:graphic xmlns:a="http://schemas.openxmlformats.org/drawingml/2006/main">
                  <a:graphicData uri="http://schemas.microsoft.com/office/word/2010/wordprocessingShape">
                    <wps:wsp>
                      <wps:cNvSpPr txBox="1"/>
                      <wps:spPr>
                        <a:xfrm>
                          <a:off x="0" y="0"/>
                          <a:ext cx="6426835" cy="542925"/>
                        </a:xfrm>
                        <a:prstGeom prst="rect">
                          <a:avLst/>
                        </a:prstGeom>
                        <a:ln/>
                      </wps:spPr>
                      <wps:style>
                        <a:lnRef idx="2">
                          <a:schemeClr val="dk1"/>
                        </a:lnRef>
                        <a:fillRef idx="1">
                          <a:schemeClr val="lt1"/>
                        </a:fillRef>
                        <a:effectRef idx="0">
                          <a:schemeClr val="dk1"/>
                        </a:effectRef>
                        <a:fontRef idx="minor">
                          <a:schemeClr val="dk1"/>
                        </a:fontRef>
                      </wps:style>
                      <wps:txbx>
                        <w:txbxContent>
                          <w:p w14:paraId="7273EA49" w14:textId="391394D0" w:rsidR="0022613A" w:rsidRPr="0022613A" w:rsidRDefault="0022613A" w:rsidP="0022613A">
                            <w:pPr>
                              <w:jc w:val="center"/>
                              <w:rPr>
                                <w:sz w:val="32"/>
                                <w:szCs w:val="32"/>
                              </w:rPr>
                            </w:pPr>
                            <w:r w:rsidRPr="0022613A">
                              <w:rPr>
                                <w:rFonts w:hAnsi="Book Antiqua"/>
                                <w:color w:val="000000" w:themeColor="dark1"/>
                                <w:sz w:val="32"/>
                                <w:szCs w:val="32"/>
                              </w:rPr>
                              <w:t>3+ EARLY LEARNING PROGRAM ENROLMENT FORM 202</w:t>
                            </w:r>
                            <w:r w:rsidR="00A750B8">
                              <w:rPr>
                                <w:rFonts w:hAnsi="Book Antiqua"/>
                                <w:color w:val="000000" w:themeColor="dark1"/>
                                <w:sz w:val="32"/>
                                <w:szCs w:val="32"/>
                              </w:rPr>
                              <w:t>4</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8549806" id="_x0000_t202" coordsize="21600,21600" o:spt="202" path="m,l,21600r21600,l21600,xe">
                <v:stroke joinstyle="miter"/>
                <v:path gradientshapeok="t" o:connecttype="rect"/>
              </v:shapetype>
              <v:shape id="TextBox 7" o:spid="_x0000_s1026" type="#_x0000_t202" style="position:absolute;margin-left:-45pt;margin-top:11.05pt;width:506.05pt;height:42.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" fillcolor="white [3201]" strokecolor="black [3200]" strokeweight="1pt">
                <v:textbox>
                  <w:txbxContent>
                    <w:p w14:paraId="7273EA49" w14:textId="391394D0" w:rsidR="0022613A" w:rsidRPr="0022613A" w:rsidRDefault="0022613A" w:rsidP="0022613A">
                      <w:pPr>
                        <w:jc w:val="center"/>
                        <w:rPr>
                          <w:sz w:val="32"/>
                          <w:szCs w:val="32"/>
                        </w:rPr>
                      </w:pPr>
                      <w:r w:rsidRPr="0022613A">
                        <w:rPr>
                          <w:rFonts w:hAnsi="Book Antiqua"/>
                          <w:color w:val="000000" w:themeColor="dark1"/>
                          <w:sz w:val="32"/>
                          <w:szCs w:val="32"/>
                        </w:rPr>
                        <w:t>3+ EARLY LEARNING PROGRAM ENROLMENT FORM 202</w:t>
                      </w:r>
                      <w:r w:rsidR="00A750B8">
                        <w:rPr>
                          <w:rFonts w:hAnsi="Book Antiqua"/>
                          <w:color w:val="000000" w:themeColor="dark1"/>
                          <w:sz w:val="32"/>
                          <w:szCs w:val="32"/>
                        </w:rPr>
                        <w:t>4</w:t>
                      </w:r>
                    </w:p>
                  </w:txbxContent>
                </v:textbox>
                <w10:wrap anchorx="margin"/>
              </v:shape>
            </w:pict>
          </mc:Fallback>
        </mc:AlternateContent>
      </w:r>
      <w:r w:rsidR="00FE03FA">
        <w:rPr>
          <w:noProof/>
        </w:rPr>
        <mc:AlternateContent>
          <mc:Choice Requires="wps">
            <w:drawing>
              <wp:anchor distT="0" distB="0" distL="114300" distR="114300" simplePos="0" relativeHeight="251659264" behindDoc="0" locked="0" layoutInCell="1" allowOverlap="1" wp14:anchorId="2885656D" wp14:editId="1BDC84BC">
                <wp:simplePos x="0" y="0"/>
                <wp:positionH relativeFrom="column">
                  <wp:posOffset>-542925</wp:posOffset>
                </wp:positionH>
                <wp:positionV relativeFrom="paragraph">
                  <wp:posOffset>130809</wp:posOffset>
                </wp:positionV>
                <wp:extent cx="6372225" cy="542925"/>
                <wp:effectExtent l="0" t="0" r="28575" b="28575"/>
                <wp:wrapNone/>
                <wp:docPr id="8" name="TextBox 7">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microsoft.com/office/word/2010/wordprocessingShape">
                    <wps:wsp>
                      <wps:cNvSpPr txBox="1"/>
                      <wps:spPr>
                        <a:xfrm>
                          <a:off x="0" y="0"/>
                          <a:ext cx="6372225" cy="542925"/>
                        </a:xfrm>
                        <a:prstGeom prst="rect">
                          <a:avLst/>
                        </a:prstGeom>
                        <a:ln/>
                      </wps:spPr>
                      <wps:style>
                        <a:lnRef idx="2">
                          <a:schemeClr val="dk1"/>
                        </a:lnRef>
                        <a:fillRef idx="1">
                          <a:schemeClr val="lt1"/>
                        </a:fillRef>
                        <a:effectRef idx="0">
                          <a:schemeClr val="dk1"/>
                        </a:effectRef>
                        <a:fontRef idx="minor">
                          <a:schemeClr val="dk1"/>
                        </a:fontRef>
                      </wps:style>
                      <wps:txbx>
                        <w:txbxContent>
                          <w:p w14:paraId="54B4F027" w14:textId="77777777" w:rsidR="00FE03FA" w:rsidRPr="00FE03FA" w:rsidRDefault="00FE03FA" w:rsidP="00FE03FA">
                            <w:pPr>
                              <w:jc w:val="center"/>
                              <w:rPr>
                                <w:sz w:val="32"/>
                                <w:szCs w:val="32"/>
                              </w:rPr>
                            </w:pPr>
                            <w:r w:rsidRPr="00FE03FA">
                              <w:rPr>
                                <w:rFonts w:hAnsi="Book Antiqua"/>
                                <w:color w:val="000000" w:themeColor="dark1"/>
                                <w:sz w:val="32"/>
                                <w:szCs w:val="32"/>
                              </w:rPr>
                              <w:t>3+ EARLY LEARNING PROGRAM ENROLMENT FORM 2020</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885656D" id="_x0000_s1027" type="#_x0000_t202" style="position:absolute;margin-left:-42.75pt;margin-top:10.3pt;width:501.7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" fillcolor="white [3201]" strokecolor="black [3200]" strokeweight="1pt">
                <v:textbox>
                  <w:txbxContent>
                    <w:p w14:paraId="54B4F027" w14:textId="77777777" w:rsidR="00FE03FA" w:rsidRPr="00FE03FA" w:rsidRDefault="00FE03FA" w:rsidP="00FE03FA">
                      <w:pPr>
                        <w:jc w:val="center"/>
                        <w:rPr>
                          <w:sz w:val="32"/>
                          <w:szCs w:val="32"/>
                        </w:rPr>
                      </w:pPr>
                      <w:r w:rsidRPr="00FE03FA">
                        <w:rPr>
                          <w:rFonts w:hAnsi="Book Antiqua"/>
                          <w:color w:val="000000" w:themeColor="dark1"/>
                          <w:sz w:val="32"/>
                          <w:szCs w:val="32"/>
                        </w:rPr>
                        <w:t>3+ EARLY LEARNING PROGRAM ENROLMENT FORM 2020</w:t>
                      </w:r>
                    </w:p>
                  </w:txbxContent>
                </v:textbox>
              </v:shape>
            </w:pict>
          </mc:Fallback>
        </mc:AlternateContent>
      </w:r>
      <w:r w:rsidR="00D22DA5">
        <w:rPr>
          <w:rFonts w:ascii="Century Gothic" w:hAnsi="Century Gothic" w:cstheme="minorHAnsi"/>
          <w:noProof/>
          <w:sz w:val="20"/>
          <w:szCs w:val="20"/>
          <w:lang w:val="en-AU" w:eastAsia="en-AU"/>
        </w:rPr>
        <w:drawing>
          <wp:anchor distT="0" distB="0" distL="114300" distR="114300" simplePos="0" relativeHeight="251661312" behindDoc="0" locked="0" layoutInCell="1" allowOverlap="1" wp14:anchorId="531BCA3F" wp14:editId="6AA2D68B">
            <wp:simplePos x="0" y="0"/>
            <wp:positionH relativeFrom="column">
              <wp:posOffset>-571500</wp:posOffset>
            </wp:positionH>
            <wp:positionV relativeFrom="paragraph">
              <wp:posOffset>121284</wp:posOffset>
            </wp:positionV>
            <wp:extent cx="6427330" cy="86201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9975" cy="8623672"/>
                    </a:xfrm>
                    <a:prstGeom prst="rect">
                      <a:avLst/>
                    </a:prstGeom>
                    <a:noFill/>
                  </pic:spPr>
                </pic:pic>
              </a:graphicData>
            </a:graphic>
            <wp14:sizeRelH relativeFrom="page">
              <wp14:pctWidth>0</wp14:pctWidth>
            </wp14:sizeRelH>
            <wp14:sizeRelV relativeFrom="page">
              <wp14:pctHeight>0</wp14:pctHeight>
            </wp14:sizeRelV>
          </wp:anchor>
        </w:drawing>
      </w:r>
    </w:p>
    <w:p w14:paraId="11728C59" w14:textId="6F8F2176" w:rsidR="00D22DA5" w:rsidRDefault="00D22DA5" w:rsidP="00B14B9C">
      <w:pPr>
        <w:spacing w:after="0"/>
        <w:rPr>
          <w:rFonts w:ascii="Century Gothic" w:hAnsi="Century Gothic" w:cstheme="minorHAnsi"/>
          <w:sz w:val="20"/>
          <w:szCs w:val="20"/>
        </w:rPr>
      </w:pPr>
    </w:p>
    <w:p w14:paraId="727EF0E5" w14:textId="77777777" w:rsidR="00D22DA5" w:rsidRDefault="00D22DA5" w:rsidP="00B14B9C">
      <w:pPr>
        <w:spacing w:after="0"/>
        <w:rPr>
          <w:rFonts w:ascii="Century Gothic" w:hAnsi="Century Gothic" w:cstheme="minorHAnsi"/>
          <w:sz w:val="20"/>
          <w:szCs w:val="20"/>
        </w:rPr>
      </w:pPr>
    </w:p>
    <w:p w14:paraId="0AEC74BC" w14:textId="77777777" w:rsidR="00D22DA5" w:rsidRDefault="00D22DA5" w:rsidP="00B14B9C">
      <w:pPr>
        <w:spacing w:after="0"/>
        <w:rPr>
          <w:rFonts w:ascii="Century Gothic" w:hAnsi="Century Gothic" w:cstheme="minorHAnsi"/>
          <w:sz w:val="20"/>
          <w:szCs w:val="20"/>
        </w:rPr>
      </w:pPr>
    </w:p>
    <w:p w14:paraId="2C470739" w14:textId="77777777" w:rsidR="00D22DA5" w:rsidRDefault="00D22DA5" w:rsidP="00B14B9C">
      <w:pPr>
        <w:spacing w:after="0"/>
        <w:rPr>
          <w:rFonts w:ascii="Century Gothic" w:hAnsi="Century Gothic" w:cstheme="minorHAnsi"/>
          <w:sz w:val="20"/>
          <w:szCs w:val="20"/>
        </w:rPr>
      </w:pPr>
    </w:p>
    <w:p w14:paraId="3BECCEA7" w14:textId="77777777" w:rsidR="00D22DA5" w:rsidRDefault="00D22DA5" w:rsidP="00B14B9C">
      <w:pPr>
        <w:spacing w:after="0"/>
        <w:rPr>
          <w:rFonts w:ascii="Century Gothic" w:hAnsi="Century Gothic" w:cstheme="minorHAnsi"/>
          <w:sz w:val="20"/>
          <w:szCs w:val="20"/>
        </w:rPr>
      </w:pPr>
    </w:p>
    <w:p w14:paraId="06C0B84F" w14:textId="77777777" w:rsidR="00D22DA5" w:rsidRDefault="00D22DA5" w:rsidP="00B14B9C">
      <w:pPr>
        <w:spacing w:after="0"/>
        <w:rPr>
          <w:rFonts w:ascii="Century Gothic" w:hAnsi="Century Gothic" w:cstheme="minorHAnsi"/>
          <w:sz w:val="20"/>
          <w:szCs w:val="20"/>
        </w:rPr>
      </w:pPr>
    </w:p>
    <w:p w14:paraId="2A6B67CC" w14:textId="77777777" w:rsidR="00D22DA5" w:rsidRDefault="00D22DA5" w:rsidP="00B14B9C">
      <w:pPr>
        <w:spacing w:after="0"/>
        <w:rPr>
          <w:rFonts w:ascii="Century Gothic" w:hAnsi="Century Gothic" w:cstheme="minorHAnsi"/>
          <w:sz w:val="20"/>
          <w:szCs w:val="20"/>
        </w:rPr>
      </w:pPr>
    </w:p>
    <w:p w14:paraId="7579C051" w14:textId="77777777" w:rsidR="00D22DA5" w:rsidRDefault="00D22DA5" w:rsidP="00B14B9C">
      <w:pPr>
        <w:spacing w:after="0"/>
        <w:rPr>
          <w:rFonts w:ascii="Century Gothic" w:hAnsi="Century Gothic" w:cstheme="minorHAnsi"/>
          <w:sz w:val="20"/>
          <w:szCs w:val="20"/>
        </w:rPr>
      </w:pPr>
    </w:p>
    <w:p w14:paraId="5AD3E101" w14:textId="77777777" w:rsidR="00D22DA5" w:rsidRDefault="00D22DA5" w:rsidP="00B14B9C">
      <w:pPr>
        <w:spacing w:after="0"/>
        <w:rPr>
          <w:rFonts w:ascii="Century Gothic" w:hAnsi="Century Gothic" w:cstheme="minorHAnsi"/>
          <w:sz w:val="20"/>
          <w:szCs w:val="20"/>
        </w:rPr>
      </w:pPr>
    </w:p>
    <w:p w14:paraId="0D6BCDB1" w14:textId="77777777" w:rsidR="00D22DA5" w:rsidRDefault="00D22DA5" w:rsidP="00B14B9C">
      <w:pPr>
        <w:spacing w:after="0"/>
        <w:rPr>
          <w:rFonts w:ascii="Century Gothic" w:hAnsi="Century Gothic" w:cstheme="minorHAnsi"/>
          <w:sz w:val="20"/>
          <w:szCs w:val="20"/>
        </w:rPr>
      </w:pPr>
    </w:p>
    <w:p w14:paraId="7BBEA91C" w14:textId="77777777" w:rsidR="00D22DA5" w:rsidRDefault="00D22DA5" w:rsidP="00B14B9C">
      <w:pPr>
        <w:spacing w:after="0"/>
        <w:rPr>
          <w:rFonts w:ascii="Century Gothic" w:hAnsi="Century Gothic" w:cstheme="minorHAnsi"/>
          <w:sz w:val="20"/>
          <w:szCs w:val="20"/>
        </w:rPr>
      </w:pPr>
    </w:p>
    <w:p w14:paraId="5C6A7EA5" w14:textId="77777777" w:rsidR="00D22DA5" w:rsidRDefault="00D22DA5" w:rsidP="00B14B9C">
      <w:pPr>
        <w:spacing w:after="0"/>
        <w:rPr>
          <w:rFonts w:ascii="Century Gothic" w:hAnsi="Century Gothic" w:cstheme="minorHAnsi"/>
          <w:sz w:val="20"/>
          <w:szCs w:val="20"/>
        </w:rPr>
      </w:pPr>
    </w:p>
    <w:p w14:paraId="7C897A4C" w14:textId="77777777" w:rsidR="00D22DA5" w:rsidRDefault="00D22DA5" w:rsidP="00B14B9C">
      <w:pPr>
        <w:spacing w:after="0"/>
        <w:rPr>
          <w:rFonts w:ascii="Century Gothic" w:hAnsi="Century Gothic" w:cstheme="minorHAnsi"/>
          <w:sz w:val="20"/>
          <w:szCs w:val="20"/>
        </w:rPr>
      </w:pPr>
    </w:p>
    <w:p w14:paraId="4125A733" w14:textId="77777777" w:rsidR="00D22DA5" w:rsidRDefault="00D22DA5" w:rsidP="00B14B9C">
      <w:pPr>
        <w:spacing w:after="0"/>
        <w:rPr>
          <w:rFonts w:ascii="Century Gothic" w:hAnsi="Century Gothic" w:cstheme="minorHAnsi"/>
          <w:sz w:val="20"/>
          <w:szCs w:val="20"/>
        </w:rPr>
      </w:pPr>
    </w:p>
    <w:p w14:paraId="5C8C3774" w14:textId="77777777" w:rsidR="00D22DA5" w:rsidRDefault="00D22DA5" w:rsidP="00B14B9C">
      <w:pPr>
        <w:spacing w:after="0"/>
        <w:rPr>
          <w:rFonts w:ascii="Century Gothic" w:hAnsi="Century Gothic" w:cstheme="minorHAnsi"/>
          <w:sz w:val="20"/>
          <w:szCs w:val="20"/>
        </w:rPr>
      </w:pPr>
    </w:p>
    <w:p w14:paraId="0A383483" w14:textId="77777777" w:rsidR="00D22DA5" w:rsidRDefault="00D22DA5" w:rsidP="00B14B9C">
      <w:pPr>
        <w:spacing w:after="0"/>
        <w:rPr>
          <w:rFonts w:ascii="Century Gothic" w:hAnsi="Century Gothic" w:cstheme="minorHAnsi"/>
          <w:sz w:val="20"/>
          <w:szCs w:val="20"/>
        </w:rPr>
      </w:pPr>
    </w:p>
    <w:p w14:paraId="29433120" w14:textId="77777777" w:rsidR="00D22DA5" w:rsidRDefault="00D22DA5" w:rsidP="00B14B9C">
      <w:pPr>
        <w:spacing w:after="0"/>
        <w:rPr>
          <w:rFonts w:ascii="Century Gothic" w:hAnsi="Century Gothic" w:cstheme="minorHAnsi"/>
          <w:sz w:val="20"/>
          <w:szCs w:val="20"/>
        </w:rPr>
      </w:pPr>
    </w:p>
    <w:p w14:paraId="11C0608F" w14:textId="77777777" w:rsidR="00D22DA5" w:rsidRDefault="00D22DA5" w:rsidP="00B14B9C">
      <w:pPr>
        <w:spacing w:after="0"/>
        <w:rPr>
          <w:rFonts w:ascii="Century Gothic" w:hAnsi="Century Gothic" w:cstheme="minorHAnsi"/>
          <w:sz w:val="20"/>
          <w:szCs w:val="20"/>
        </w:rPr>
      </w:pPr>
    </w:p>
    <w:p w14:paraId="1C450FD0" w14:textId="77777777" w:rsidR="00D22DA5" w:rsidRDefault="00D22DA5" w:rsidP="00B14B9C">
      <w:pPr>
        <w:spacing w:after="0"/>
        <w:rPr>
          <w:rFonts w:ascii="Century Gothic" w:hAnsi="Century Gothic" w:cstheme="minorHAnsi"/>
          <w:sz w:val="20"/>
          <w:szCs w:val="20"/>
        </w:rPr>
      </w:pPr>
    </w:p>
    <w:p w14:paraId="207C6B71" w14:textId="77777777" w:rsidR="00D22DA5" w:rsidRDefault="00D22DA5" w:rsidP="00B14B9C">
      <w:pPr>
        <w:spacing w:after="0"/>
        <w:rPr>
          <w:rFonts w:ascii="Century Gothic" w:hAnsi="Century Gothic" w:cstheme="minorHAnsi"/>
          <w:sz w:val="20"/>
          <w:szCs w:val="20"/>
        </w:rPr>
      </w:pPr>
    </w:p>
    <w:p w14:paraId="60328F76" w14:textId="77777777" w:rsidR="00D22DA5" w:rsidRDefault="00D22DA5" w:rsidP="00B14B9C">
      <w:pPr>
        <w:spacing w:after="0"/>
        <w:rPr>
          <w:rFonts w:ascii="Century Gothic" w:hAnsi="Century Gothic" w:cstheme="minorHAnsi"/>
          <w:sz w:val="20"/>
          <w:szCs w:val="20"/>
        </w:rPr>
      </w:pPr>
    </w:p>
    <w:p w14:paraId="0EB691AA" w14:textId="77777777" w:rsidR="00D22DA5" w:rsidRDefault="00D22DA5" w:rsidP="00B14B9C">
      <w:pPr>
        <w:spacing w:after="0"/>
        <w:rPr>
          <w:rFonts w:ascii="Century Gothic" w:hAnsi="Century Gothic" w:cstheme="minorHAnsi"/>
          <w:sz w:val="20"/>
          <w:szCs w:val="20"/>
        </w:rPr>
      </w:pPr>
    </w:p>
    <w:p w14:paraId="0CFEDA89" w14:textId="77777777" w:rsidR="00D22DA5" w:rsidRDefault="00D22DA5" w:rsidP="00B14B9C">
      <w:pPr>
        <w:spacing w:after="0"/>
        <w:rPr>
          <w:rFonts w:ascii="Century Gothic" w:hAnsi="Century Gothic" w:cstheme="minorHAnsi"/>
          <w:sz w:val="20"/>
          <w:szCs w:val="20"/>
        </w:rPr>
      </w:pPr>
    </w:p>
    <w:p w14:paraId="281280F4" w14:textId="77777777" w:rsidR="00D22DA5" w:rsidRDefault="00D22DA5" w:rsidP="00B14B9C">
      <w:pPr>
        <w:spacing w:after="0"/>
        <w:rPr>
          <w:rFonts w:ascii="Century Gothic" w:hAnsi="Century Gothic" w:cstheme="minorHAnsi"/>
          <w:sz w:val="20"/>
          <w:szCs w:val="20"/>
        </w:rPr>
      </w:pPr>
    </w:p>
    <w:p w14:paraId="68E9D98B" w14:textId="77777777" w:rsidR="00D22DA5" w:rsidRDefault="00D22DA5" w:rsidP="00B14B9C">
      <w:pPr>
        <w:spacing w:after="0"/>
        <w:rPr>
          <w:rFonts w:ascii="Century Gothic" w:hAnsi="Century Gothic" w:cstheme="minorHAnsi"/>
          <w:sz w:val="20"/>
          <w:szCs w:val="20"/>
        </w:rPr>
      </w:pPr>
    </w:p>
    <w:p w14:paraId="6E4B9F95" w14:textId="77777777" w:rsidR="00D22DA5" w:rsidRDefault="00D22DA5" w:rsidP="00B14B9C">
      <w:pPr>
        <w:spacing w:after="0"/>
        <w:rPr>
          <w:rFonts w:ascii="Century Gothic" w:hAnsi="Century Gothic" w:cstheme="minorHAnsi"/>
          <w:sz w:val="20"/>
          <w:szCs w:val="20"/>
        </w:rPr>
      </w:pPr>
    </w:p>
    <w:p w14:paraId="6635FB28" w14:textId="77777777" w:rsidR="00D22DA5" w:rsidRDefault="00D22DA5" w:rsidP="00B14B9C">
      <w:pPr>
        <w:spacing w:after="0"/>
        <w:rPr>
          <w:rFonts w:ascii="Century Gothic" w:hAnsi="Century Gothic" w:cstheme="minorHAnsi"/>
          <w:sz w:val="20"/>
          <w:szCs w:val="20"/>
        </w:rPr>
      </w:pPr>
    </w:p>
    <w:p w14:paraId="3FF11A41" w14:textId="77777777" w:rsidR="00D22DA5" w:rsidRDefault="00D22DA5" w:rsidP="00B14B9C">
      <w:pPr>
        <w:spacing w:after="0"/>
        <w:rPr>
          <w:rFonts w:ascii="Century Gothic" w:hAnsi="Century Gothic" w:cstheme="minorHAnsi"/>
          <w:sz w:val="20"/>
          <w:szCs w:val="20"/>
        </w:rPr>
      </w:pPr>
    </w:p>
    <w:p w14:paraId="1F88F899" w14:textId="77777777" w:rsidR="00D22DA5" w:rsidRDefault="00D22DA5" w:rsidP="00B14B9C">
      <w:pPr>
        <w:spacing w:after="0"/>
        <w:rPr>
          <w:rFonts w:ascii="Century Gothic" w:hAnsi="Century Gothic" w:cstheme="minorHAnsi"/>
          <w:sz w:val="20"/>
          <w:szCs w:val="20"/>
        </w:rPr>
      </w:pPr>
    </w:p>
    <w:p w14:paraId="64B5B5E9" w14:textId="77777777" w:rsidR="00D22DA5" w:rsidRDefault="00D22DA5" w:rsidP="00B14B9C">
      <w:pPr>
        <w:spacing w:after="0"/>
        <w:rPr>
          <w:rFonts w:ascii="Century Gothic" w:hAnsi="Century Gothic" w:cstheme="minorHAnsi"/>
          <w:sz w:val="20"/>
          <w:szCs w:val="20"/>
        </w:rPr>
      </w:pPr>
    </w:p>
    <w:p w14:paraId="2A108B8E" w14:textId="77777777" w:rsidR="00D22DA5" w:rsidRDefault="00D22DA5" w:rsidP="00B14B9C">
      <w:pPr>
        <w:spacing w:after="0"/>
        <w:rPr>
          <w:rFonts w:ascii="Century Gothic" w:hAnsi="Century Gothic" w:cstheme="minorHAnsi"/>
          <w:sz w:val="20"/>
          <w:szCs w:val="20"/>
        </w:rPr>
      </w:pPr>
    </w:p>
    <w:p w14:paraId="57C68D3E" w14:textId="77777777" w:rsidR="00D22DA5" w:rsidRDefault="00D22DA5" w:rsidP="00B14B9C">
      <w:pPr>
        <w:spacing w:after="0"/>
        <w:rPr>
          <w:rFonts w:ascii="Century Gothic" w:hAnsi="Century Gothic" w:cstheme="minorHAnsi"/>
          <w:sz w:val="20"/>
          <w:szCs w:val="20"/>
        </w:rPr>
      </w:pPr>
    </w:p>
    <w:p w14:paraId="77256860" w14:textId="77777777" w:rsidR="00D22DA5" w:rsidRDefault="00D22DA5" w:rsidP="00B14B9C">
      <w:pPr>
        <w:spacing w:after="0"/>
        <w:rPr>
          <w:rFonts w:ascii="Century Gothic" w:hAnsi="Century Gothic" w:cstheme="minorHAnsi"/>
          <w:sz w:val="20"/>
          <w:szCs w:val="20"/>
        </w:rPr>
      </w:pPr>
    </w:p>
    <w:p w14:paraId="71221772" w14:textId="77777777" w:rsidR="00D22DA5" w:rsidRDefault="00D22DA5" w:rsidP="00B14B9C">
      <w:pPr>
        <w:spacing w:after="0"/>
        <w:rPr>
          <w:rFonts w:ascii="Century Gothic" w:hAnsi="Century Gothic" w:cstheme="minorHAnsi"/>
          <w:sz w:val="20"/>
          <w:szCs w:val="20"/>
        </w:rPr>
      </w:pPr>
    </w:p>
    <w:p w14:paraId="43EA51E5" w14:textId="77777777" w:rsidR="00D22DA5" w:rsidRPr="00B14B9C" w:rsidRDefault="00D22DA5" w:rsidP="00B14B9C">
      <w:pPr>
        <w:spacing w:after="0"/>
        <w:rPr>
          <w:rFonts w:ascii="Century Gothic" w:hAnsi="Century Gothic" w:cstheme="minorHAnsi"/>
          <w:sz w:val="20"/>
          <w:szCs w:val="20"/>
        </w:rPr>
      </w:pPr>
    </w:p>
    <w:p w14:paraId="22CD1D81" w14:textId="21D53759" w:rsidR="00B14B9C" w:rsidRDefault="00B14B9C" w:rsidP="00B14B9C">
      <w:pPr>
        <w:spacing w:after="0"/>
        <w:rPr>
          <w:rFonts w:ascii="Century Gothic" w:hAnsi="Century Gothic" w:cstheme="minorHAnsi"/>
          <w:sz w:val="20"/>
          <w:szCs w:val="20"/>
        </w:rPr>
      </w:pPr>
    </w:p>
    <w:p w14:paraId="0BB90BDB" w14:textId="55087EB7" w:rsidR="00C10F6C" w:rsidRDefault="00C10F6C" w:rsidP="00B14B9C">
      <w:pPr>
        <w:spacing w:after="0"/>
        <w:rPr>
          <w:rFonts w:ascii="Century Gothic" w:hAnsi="Century Gothic" w:cstheme="minorHAnsi"/>
          <w:sz w:val="20"/>
          <w:szCs w:val="20"/>
        </w:rPr>
      </w:pPr>
    </w:p>
    <w:p w14:paraId="15CAD5E7" w14:textId="57E0B541" w:rsidR="00073EC1" w:rsidRDefault="00073EC1" w:rsidP="00073EC1">
      <w:pPr>
        <w:rPr>
          <w:rFonts w:ascii="Arial" w:hAnsi="Arial" w:cs="Arial"/>
        </w:rPr>
      </w:pPr>
    </w:p>
    <w:p w14:paraId="4BD11074" w14:textId="77777777" w:rsidR="00073EC1" w:rsidRDefault="00073EC1" w:rsidP="00073EC1">
      <w:pPr>
        <w:rPr>
          <w:rFonts w:asciiTheme="majorHAnsi" w:eastAsia="Times New Roman" w:hAnsiTheme="majorHAnsi" w:cs="Times New Roman"/>
          <w:b/>
          <w:u w:val="single"/>
        </w:rPr>
      </w:pPr>
    </w:p>
    <w:p w14:paraId="6FB4D9A0" w14:textId="17F28C81" w:rsidR="00D22DA5" w:rsidRDefault="00D22DA5" w:rsidP="00073EC1">
      <w:pPr>
        <w:rPr>
          <w:rFonts w:asciiTheme="majorHAnsi" w:eastAsia="Times New Roman" w:hAnsiTheme="majorHAnsi" w:cs="Times New Roman"/>
          <w:b/>
          <w:u w:val="single"/>
        </w:rPr>
      </w:pPr>
    </w:p>
    <w:p w14:paraId="19C45A33" w14:textId="01733AA6" w:rsidR="00D22DA5" w:rsidRDefault="00D22DA5" w:rsidP="00073EC1">
      <w:pPr>
        <w:rPr>
          <w:rFonts w:asciiTheme="majorHAnsi" w:eastAsia="Times New Roman" w:hAnsiTheme="majorHAnsi" w:cs="Times New Roman"/>
          <w:b/>
          <w:u w:val="single"/>
        </w:rPr>
      </w:pPr>
    </w:p>
    <w:p w14:paraId="1CC510C0" w14:textId="3C9D97C5" w:rsidR="00D22DA5" w:rsidRDefault="00D22DA5" w:rsidP="00073EC1">
      <w:pPr>
        <w:rPr>
          <w:rFonts w:asciiTheme="majorHAnsi" w:eastAsia="Times New Roman" w:hAnsiTheme="majorHAnsi" w:cs="Times New Roman"/>
          <w:b/>
          <w:u w:val="single"/>
        </w:rPr>
      </w:pPr>
      <w:r w:rsidRPr="00D22DA5">
        <w:rPr>
          <w:noProof/>
        </w:rPr>
        <w:drawing>
          <wp:anchor distT="0" distB="0" distL="114300" distR="114300" simplePos="0" relativeHeight="251662336" behindDoc="0" locked="0" layoutInCell="1" allowOverlap="1" wp14:anchorId="78FA0424" wp14:editId="04D43384">
            <wp:simplePos x="0" y="0"/>
            <wp:positionH relativeFrom="column">
              <wp:posOffset>-47625</wp:posOffset>
            </wp:positionH>
            <wp:positionV relativeFrom="paragraph">
              <wp:posOffset>60960</wp:posOffset>
            </wp:positionV>
            <wp:extent cx="5715000" cy="8397875"/>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839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204E65" w14:textId="77777777" w:rsidR="00D22DA5" w:rsidRDefault="00D22DA5" w:rsidP="00073EC1">
      <w:pPr>
        <w:rPr>
          <w:rFonts w:asciiTheme="majorHAnsi" w:eastAsia="Times New Roman" w:hAnsiTheme="majorHAnsi" w:cs="Times New Roman"/>
          <w:b/>
          <w:u w:val="single"/>
        </w:rPr>
      </w:pPr>
    </w:p>
    <w:p w14:paraId="256C5ED2" w14:textId="77777777" w:rsidR="00D22DA5" w:rsidRDefault="00D22DA5" w:rsidP="00073EC1">
      <w:pPr>
        <w:rPr>
          <w:rFonts w:asciiTheme="majorHAnsi" w:eastAsia="Times New Roman" w:hAnsiTheme="majorHAnsi" w:cs="Times New Roman"/>
          <w:b/>
          <w:u w:val="single"/>
        </w:rPr>
      </w:pPr>
    </w:p>
    <w:p w14:paraId="080DB974" w14:textId="3DF5BC2B" w:rsidR="00D22DA5" w:rsidRDefault="00D22DA5" w:rsidP="00073EC1">
      <w:pPr>
        <w:rPr>
          <w:rFonts w:asciiTheme="majorHAnsi" w:eastAsia="Times New Roman" w:hAnsiTheme="majorHAnsi" w:cs="Times New Roman"/>
          <w:b/>
          <w:u w:val="single"/>
        </w:rPr>
      </w:pPr>
    </w:p>
    <w:p w14:paraId="11904107" w14:textId="77777777" w:rsidR="00D22DA5" w:rsidRDefault="00D22DA5" w:rsidP="00073EC1">
      <w:pPr>
        <w:rPr>
          <w:rFonts w:asciiTheme="majorHAnsi" w:eastAsia="Times New Roman" w:hAnsiTheme="majorHAnsi" w:cs="Times New Roman"/>
          <w:b/>
          <w:u w:val="single"/>
        </w:rPr>
      </w:pPr>
    </w:p>
    <w:p w14:paraId="661B719F" w14:textId="77777777" w:rsidR="00D22DA5" w:rsidRDefault="00D22DA5" w:rsidP="00073EC1">
      <w:pPr>
        <w:rPr>
          <w:rFonts w:asciiTheme="majorHAnsi" w:eastAsia="Times New Roman" w:hAnsiTheme="majorHAnsi" w:cs="Times New Roman"/>
          <w:b/>
          <w:u w:val="single"/>
        </w:rPr>
      </w:pPr>
    </w:p>
    <w:p w14:paraId="45E2D6EC" w14:textId="77777777" w:rsidR="00D22DA5" w:rsidRDefault="00D22DA5" w:rsidP="00073EC1">
      <w:pPr>
        <w:rPr>
          <w:rFonts w:asciiTheme="majorHAnsi" w:eastAsia="Times New Roman" w:hAnsiTheme="majorHAnsi" w:cs="Times New Roman"/>
          <w:b/>
          <w:u w:val="single"/>
        </w:rPr>
      </w:pPr>
    </w:p>
    <w:p w14:paraId="2A5C06BC" w14:textId="77777777" w:rsidR="00D22DA5" w:rsidRDefault="00D22DA5" w:rsidP="00073EC1">
      <w:pPr>
        <w:rPr>
          <w:rFonts w:asciiTheme="majorHAnsi" w:eastAsia="Times New Roman" w:hAnsiTheme="majorHAnsi" w:cs="Times New Roman"/>
          <w:b/>
          <w:u w:val="single"/>
        </w:rPr>
      </w:pPr>
    </w:p>
    <w:p w14:paraId="277B1C76" w14:textId="77777777" w:rsidR="00D22DA5" w:rsidRDefault="00D22DA5" w:rsidP="00073EC1">
      <w:pPr>
        <w:rPr>
          <w:rFonts w:asciiTheme="majorHAnsi" w:eastAsia="Times New Roman" w:hAnsiTheme="majorHAnsi" w:cs="Times New Roman"/>
          <w:b/>
          <w:u w:val="single"/>
        </w:rPr>
      </w:pPr>
    </w:p>
    <w:p w14:paraId="38FF9D41" w14:textId="77777777" w:rsidR="00D22DA5" w:rsidRDefault="00D22DA5" w:rsidP="00073EC1">
      <w:pPr>
        <w:rPr>
          <w:rFonts w:asciiTheme="majorHAnsi" w:eastAsia="Times New Roman" w:hAnsiTheme="majorHAnsi" w:cs="Times New Roman"/>
          <w:b/>
          <w:u w:val="single"/>
        </w:rPr>
      </w:pPr>
    </w:p>
    <w:p w14:paraId="41409DE8" w14:textId="77777777" w:rsidR="00D22DA5" w:rsidRDefault="00D22DA5" w:rsidP="00073EC1">
      <w:pPr>
        <w:rPr>
          <w:rFonts w:asciiTheme="majorHAnsi" w:eastAsia="Times New Roman" w:hAnsiTheme="majorHAnsi" w:cs="Times New Roman"/>
          <w:b/>
          <w:u w:val="single"/>
        </w:rPr>
      </w:pPr>
    </w:p>
    <w:p w14:paraId="66F69835" w14:textId="77777777" w:rsidR="00D22DA5" w:rsidRDefault="00D22DA5" w:rsidP="00073EC1">
      <w:pPr>
        <w:rPr>
          <w:rFonts w:asciiTheme="majorHAnsi" w:eastAsia="Times New Roman" w:hAnsiTheme="majorHAnsi" w:cs="Times New Roman"/>
          <w:b/>
          <w:u w:val="single"/>
        </w:rPr>
      </w:pPr>
    </w:p>
    <w:p w14:paraId="1D3A1BAC" w14:textId="77777777" w:rsidR="00D22DA5" w:rsidRDefault="00D22DA5" w:rsidP="00073EC1">
      <w:pPr>
        <w:rPr>
          <w:rFonts w:asciiTheme="majorHAnsi" w:eastAsia="Times New Roman" w:hAnsiTheme="majorHAnsi" w:cs="Times New Roman"/>
          <w:b/>
          <w:u w:val="single"/>
        </w:rPr>
      </w:pPr>
    </w:p>
    <w:p w14:paraId="594456F8" w14:textId="77777777" w:rsidR="00D22DA5" w:rsidRDefault="00D22DA5" w:rsidP="00073EC1">
      <w:pPr>
        <w:rPr>
          <w:rFonts w:asciiTheme="majorHAnsi" w:eastAsia="Times New Roman" w:hAnsiTheme="majorHAnsi" w:cs="Times New Roman"/>
          <w:b/>
          <w:u w:val="single"/>
        </w:rPr>
      </w:pPr>
    </w:p>
    <w:p w14:paraId="2DC95EDB" w14:textId="77777777" w:rsidR="00D22DA5" w:rsidRDefault="00D22DA5" w:rsidP="00073EC1">
      <w:pPr>
        <w:rPr>
          <w:rFonts w:asciiTheme="majorHAnsi" w:eastAsia="Times New Roman" w:hAnsiTheme="majorHAnsi" w:cs="Times New Roman"/>
          <w:b/>
          <w:u w:val="single"/>
        </w:rPr>
      </w:pPr>
    </w:p>
    <w:p w14:paraId="2148CD94" w14:textId="77777777" w:rsidR="00D22DA5" w:rsidRDefault="00D22DA5" w:rsidP="00073EC1">
      <w:pPr>
        <w:rPr>
          <w:rFonts w:asciiTheme="majorHAnsi" w:eastAsia="Times New Roman" w:hAnsiTheme="majorHAnsi" w:cs="Times New Roman"/>
          <w:b/>
          <w:u w:val="single"/>
        </w:rPr>
      </w:pPr>
    </w:p>
    <w:p w14:paraId="01036E54" w14:textId="77777777" w:rsidR="00D22DA5" w:rsidRDefault="00D22DA5" w:rsidP="00073EC1">
      <w:pPr>
        <w:rPr>
          <w:rFonts w:asciiTheme="majorHAnsi" w:eastAsia="Times New Roman" w:hAnsiTheme="majorHAnsi" w:cs="Times New Roman"/>
          <w:b/>
          <w:u w:val="single"/>
        </w:rPr>
      </w:pPr>
    </w:p>
    <w:p w14:paraId="7BAC2B88" w14:textId="77777777" w:rsidR="00D22DA5" w:rsidRDefault="00D22DA5" w:rsidP="00073EC1">
      <w:pPr>
        <w:rPr>
          <w:rFonts w:asciiTheme="majorHAnsi" w:eastAsia="Times New Roman" w:hAnsiTheme="majorHAnsi" w:cs="Times New Roman"/>
          <w:b/>
          <w:u w:val="single"/>
        </w:rPr>
      </w:pPr>
    </w:p>
    <w:p w14:paraId="170F0841" w14:textId="77777777" w:rsidR="00D22DA5" w:rsidRDefault="00D22DA5" w:rsidP="00073EC1">
      <w:pPr>
        <w:rPr>
          <w:rFonts w:asciiTheme="majorHAnsi" w:eastAsia="Times New Roman" w:hAnsiTheme="majorHAnsi" w:cs="Times New Roman"/>
          <w:b/>
          <w:u w:val="single"/>
        </w:rPr>
      </w:pPr>
    </w:p>
    <w:p w14:paraId="36BC709E" w14:textId="77777777" w:rsidR="00D22DA5" w:rsidRDefault="00D22DA5" w:rsidP="00073EC1">
      <w:pPr>
        <w:rPr>
          <w:rFonts w:asciiTheme="majorHAnsi" w:eastAsia="Times New Roman" w:hAnsiTheme="majorHAnsi" w:cs="Times New Roman"/>
          <w:b/>
          <w:u w:val="single"/>
        </w:rPr>
      </w:pPr>
    </w:p>
    <w:p w14:paraId="7639306A" w14:textId="77777777" w:rsidR="00D22DA5" w:rsidRDefault="00D22DA5" w:rsidP="00073EC1">
      <w:pPr>
        <w:rPr>
          <w:rFonts w:asciiTheme="majorHAnsi" w:eastAsia="Times New Roman" w:hAnsiTheme="majorHAnsi" w:cs="Times New Roman"/>
          <w:b/>
          <w:u w:val="single"/>
        </w:rPr>
      </w:pPr>
    </w:p>
    <w:p w14:paraId="0B035C9B" w14:textId="77777777" w:rsidR="00D22DA5" w:rsidRDefault="00D22DA5" w:rsidP="00073EC1">
      <w:pPr>
        <w:rPr>
          <w:rFonts w:asciiTheme="majorHAnsi" w:eastAsia="Times New Roman" w:hAnsiTheme="majorHAnsi" w:cs="Times New Roman"/>
          <w:b/>
          <w:u w:val="single"/>
        </w:rPr>
      </w:pPr>
    </w:p>
    <w:p w14:paraId="5BC910D0" w14:textId="77777777" w:rsidR="00D22DA5" w:rsidRDefault="00D22DA5" w:rsidP="00073EC1">
      <w:pPr>
        <w:rPr>
          <w:rFonts w:asciiTheme="majorHAnsi" w:eastAsia="Times New Roman" w:hAnsiTheme="majorHAnsi" w:cs="Times New Roman"/>
          <w:b/>
          <w:u w:val="single"/>
        </w:rPr>
      </w:pPr>
    </w:p>
    <w:p w14:paraId="4B96EECD" w14:textId="77777777" w:rsidR="00D22DA5" w:rsidRDefault="00D22DA5" w:rsidP="00073EC1">
      <w:pPr>
        <w:rPr>
          <w:rFonts w:asciiTheme="majorHAnsi" w:eastAsia="Times New Roman" w:hAnsiTheme="majorHAnsi" w:cs="Times New Roman"/>
          <w:b/>
          <w:u w:val="single"/>
        </w:rPr>
      </w:pPr>
    </w:p>
    <w:p w14:paraId="39DE1C19" w14:textId="77777777" w:rsidR="00D22DA5" w:rsidRDefault="00D22DA5" w:rsidP="00073EC1">
      <w:pPr>
        <w:rPr>
          <w:rFonts w:asciiTheme="majorHAnsi" w:eastAsia="Times New Roman" w:hAnsiTheme="majorHAnsi" w:cs="Times New Roman"/>
          <w:b/>
          <w:u w:val="single"/>
        </w:rPr>
      </w:pPr>
    </w:p>
    <w:p w14:paraId="3CCB135A" w14:textId="77777777" w:rsidR="00D22DA5" w:rsidRDefault="00D22DA5" w:rsidP="00073EC1">
      <w:pPr>
        <w:rPr>
          <w:rFonts w:asciiTheme="majorHAnsi" w:eastAsia="Times New Roman" w:hAnsiTheme="majorHAnsi" w:cs="Times New Roman"/>
          <w:b/>
          <w:u w:val="single"/>
        </w:rPr>
      </w:pPr>
    </w:p>
    <w:p w14:paraId="55B22AE0" w14:textId="77777777" w:rsidR="00D22DA5" w:rsidRDefault="00D22DA5" w:rsidP="00073EC1">
      <w:pPr>
        <w:rPr>
          <w:rFonts w:asciiTheme="majorHAnsi" w:eastAsia="Times New Roman" w:hAnsiTheme="majorHAnsi" w:cs="Times New Roman"/>
          <w:b/>
          <w:u w:val="single"/>
        </w:rPr>
      </w:pPr>
    </w:p>
    <w:p w14:paraId="2565EFB3" w14:textId="217CCCFF" w:rsidR="00073EC1" w:rsidRPr="00284D52" w:rsidRDefault="00073EC1" w:rsidP="00073EC1">
      <w:pPr>
        <w:rPr>
          <w:rFonts w:asciiTheme="majorHAnsi" w:eastAsia="Times New Roman" w:hAnsiTheme="majorHAnsi" w:cs="Times New Roman"/>
          <w:b/>
          <w:u w:val="single"/>
        </w:rPr>
      </w:pPr>
      <w:r w:rsidRPr="00284D52">
        <w:rPr>
          <w:rFonts w:asciiTheme="majorHAnsi" w:eastAsia="Times New Roman" w:hAnsiTheme="majorHAnsi" w:cs="Times New Roman"/>
          <w:b/>
          <w:u w:val="single"/>
        </w:rPr>
        <w:t xml:space="preserve">Important notes about parent supervision </w:t>
      </w:r>
    </w:p>
    <w:p w14:paraId="52BB2C0A" w14:textId="77777777" w:rsidR="00073EC1" w:rsidRPr="00284D52" w:rsidRDefault="00073EC1" w:rsidP="00073EC1">
      <w:pPr>
        <w:rPr>
          <w:rFonts w:asciiTheme="majorHAnsi" w:eastAsia="Times New Roman" w:hAnsiTheme="majorHAnsi" w:cs="Times New Roman"/>
        </w:rPr>
      </w:pPr>
      <w:r w:rsidRPr="00284D52">
        <w:rPr>
          <w:rFonts w:asciiTheme="majorHAnsi" w:eastAsia="Times New Roman" w:hAnsiTheme="majorHAnsi" w:cs="Times New Roman"/>
        </w:rPr>
        <w:t>I understand that:</w:t>
      </w:r>
    </w:p>
    <w:p w14:paraId="0BD413EA" w14:textId="77777777" w:rsidR="00073EC1" w:rsidRPr="00284D52" w:rsidRDefault="00073EC1" w:rsidP="00073EC1">
      <w:pPr>
        <w:rPr>
          <w:rFonts w:asciiTheme="majorHAnsi" w:eastAsia="Times New Roman" w:hAnsiTheme="majorHAnsi" w:cs="Times New Roman"/>
        </w:rPr>
      </w:pPr>
      <w:r w:rsidRPr="00284D52">
        <w:rPr>
          <w:rFonts w:asciiTheme="majorHAnsi" w:eastAsia="Times New Roman" w:hAnsiTheme="majorHAnsi" w:cs="Times New Roman"/>
        </w:rPr>
        <w:t>1) As the 3+ program operates under the same regulations as a crèche, it is required that the supervising adult does not leave the child unattended at any time. This requires the supervising adult to stay within the Function Centre area at all times during the session.</w:t>
      </w:r>
    </w:p>
    <w:p w14:paraId="3C44104C" w14:textId="77777777" w:rsidR="00073EC1" w:rsidRDefault="00073EC1" w:rsidP="00073EC1">
      <w:pPr>
        <w:rPr>
          <w:rFonts w:asciiTheme="majorHAnsi" w:eastAsia="Times New Roman" w:hAnsiTheme="majorHAnsi" w:cs="Times New Roman"/>
        </w:rPr>
      </w:pPr>
      <w:r w:rsidRPr="00284D52">
        <w:rPr>
          <w:rFonts w:asciiTheme="majorHAnsi" w:eastAsia="Times New Roman" w:hAnsiTheme="majorHAnsi" w:cs="Times New Roman"/>
        </w:rPr>
        <w:t>2) Each child attending the program must be accompanied by a supervising adult, except in the circumstance where more than one child from the same family is enrolled in the program.</w:t>
      </w:r>
    </w:p>
    <w:p w14:paraId="10FB618F" w14:textId="4B133E26" w:rsidR="00073EC1" w:rsidRPr="00284D52" w:rsidRDefault="00073EC1" w:rsidP="00073EC1">
      <w:pPr>
        <w:rPr>
          <w:rFonts w:asciiTheme="majorHAnsi" w:eastAsia="Times New Roman" w:hAnsiTheme="majorHAnsi" w:cs="Times New Roman"/>
        </w:rPr>
      </w:pPr>
      <w:r w:rsidRPr="00284D52">
        <w:rPr>
          <w:rFonts w:asciiTheme="majorHAnsi" w:eastAsia="Times New Roman" w:hAnsiTheme="majorHAnsi" w:cs="Times New Roman"/>
        </w:rPr>
        <w:t>3) Where a child is still toilet training, the supervising adult will be responsible for changing any nappies and attending to any toileting needs as requested by the 3+ staff.</w:t>
      </w:r>
    </w:p>
    <w:p w14:paraId="54F4AFC8" w14:textId="77777777" w:rsidR="00073EC1" w:rsidRPr="00284D52" w:rsidRDefault="00073EC1" w:rsidP="00073EC1">
      <w:pPr>
        <w:rPr>
          <w:rFonts w:asciiTheme="majorHAnsi" w:eastAsia="Times New Roman" w:hAnsiTheme="majorHAnsi" w:cs="Times New Roman"/>
        </w:rPr>
      </w:pPr>
    </w:p>
    <w:p w14:paraId="4A087887" w14:textId="77777777" w:rsidR="00073EC1" w:rsidRPr="00284D52" w:rsidRDefault="00073EC1" w:rsidP="00073EC1">
      <w:pPr>
        <w:rPr>
          <w:rFonts w:asciiTheme="majorHAnsi" w:eastAsia="Times New Roman" w:hAnsiTheme="majorHAnsi" w:cs="Times New Roman"/>
        </w:rPr>
      </w:pPr>
    </w:p>
    <w:p w14:paraId="4204A9F6" w14:textId="7B7B2A8C" w:rsidR="00073EC1" w:rsidRPr="00284D52" w:rsidRDefault="00073EC1" w:rsidP="00073EC1">
      <w:pPr>
        <w:rPr>
          <w:rFonts w:asciiTheme="majorHAnsi" w:eastAsia="Times New Roman" w:hAnsiTheme="majorHAnsi" w:cs="Times New Roman"/>
        </w:rPr>
      </w:pPr>
      <w:r w:rsidRPr="00284D52">
        <w:rPr>
          <w:rFonts w:asciiTheme="majorHAnsi" w:eastAsia="Times New Roman" w:hAnsiTheme="majorHAnsi" w:cs="Times New Roman"/>
        </w:rPr>
        <w:t>Name</w:t>
      </w:r>
      <w:r>
        <w:rPr>
          <w:rFonts w:asciiTheme="majorHAnsi" w:eastAsia="Times New Roman" w:hAnsiTheme="majorHAnsi" w:cs="Times New Roman"/>
        </w:rPr>
        <w:t xml:space="preserve">: </w:t>
      </w:r>
      <w:r>
        <w:rPr>
          <w:rFonts w:asciiTheme="majorHAnsi" w:eastAsia="Times New Roman" w:hAnsiTheme="majorHAnsi" w:cs="Times New Roman"/>
        </w:rPr>
        <w:tab/>
      </w:r>
      <w:r w:rsidRPr="00F13A64">
        <w:rPr>
          <w:rFonts w:asciiTheme="majorHAnsi" w:eastAsia="Times New Roman" w:hAnsiTheme="majorHAnsi" w:cs="Times New Roman"/>
          <w:u w:val="single"/>
        </w:rPr>
        <w:tab/>
      </w:r>
      <w:r w:rsidRPr="00F13A64">
        <w:rPr>
          <w:rFonts w:asciiTheme="majorHAnsi" w:eastAsia="Times New Roman" w:hAnsiTheme="majorHAnsi" w:cs="Times New Roman"/>
          <w:u w:val="single"/>
        </w:rPr>
        <w:tab/>
      </w:r>
      <w:r w:rsidRPr="00F13A64">
        <w:rPr>
          <w:rFonts w:asciiTheme="majorHAnsi" w:eastAsia="Times New Roman" w:hAnsiTheme="majorHAnsi" w:cs="Times New Roman"/>
          <w:u w:val="single"/>
        </w:rPr>
        <w:tab/>
      </w:r>
      <w:r w:rsidRPr="00F13A64">
        <w:rPr>
          <w:rFonts w:asciiTheme="majorHAnsi" w:eastAsia="Times New Roman" w:hAnsiTheme="majorHAnsi" w:cs="Times New Roman"/>
          <w:u w:val="single"/>
        </w:rPr>
        <w:tab/>
      </w:r>
      <w:r w:rsidRPr="00F13A64">
        <w:rPr>
          <w:rFonts w:asciiTheme="majorHAnsi" w:eastAsia="Times New Roman" w:hAnsiTheme="majorHAnsi" w:cs="Times New Roman"/>
          <w:u w:val="single"/>
        </w:rPr>
        <w:tab/>
      </w:r>
      <w:r w:rsidRPr="00284D52">
        <w:rPr>
          <w:rFonts w:asciiTheme="majorHAnsi" w:eastAsia="Times New Roman" w:hAnsiTheme="majorHAnsi" w:cs="Times New Roman"/>
        </w:rPr>
        <w:t xml:space="preserve">    Signature:</w:t>
      </w:r>
      <w:r>
        <w:rPr>
          <w:rFonts w:asciiTheme="majorHAnsi" w:eastAsia="Times New Roman" w:hAnsiTheme="majorHAnsi" w:cs="Times New Roman"/>
        </w:rPr>
        <w:t xml:space="preserve"> </w:t>
      </w:r>
      <w:r w:rsidRPr="00F13A64">
        <w:rPr>
          <w:rFonts w:asciiTheme="majorHAnsi" w:eastAsia="Times New Roman" w:hAnsiTheme="majorHAnsi" w:cs="Times New Roman"/>
          <w:u w:val="single"/>
        </w:rPr>
        <w:tab/>
      </w:r>
      <w:r w:rsidRPr="00F13A64">
        <w:rPr>
          <w:rFonts w:asciiTheme="majorHAnsi" w:eastAsia="Times New Roman" w:hAnsiTheme="majorHAnsi" w:cs="Times New Roman"/>
          <w:u w:val="single"/>
        </w:rPr>
        <w:tab/>
      </w:r>
      <w:r w:rsidRPr="00F13A64">
        <w:rPr>
          <w:rFonts w:asciiTheme="majorHAnsi" w:eastAsia="Times New Roman" w:hAnsiTheme="majorHAnsi" w:cs="Times New Roman"/>
          <w:u w:val="single"/>
        </w:rPr>
        <w:tab/>
      </w:r>
      <w:r w:rsidRPr="00F13A64">
        <w:rPr>
          <w:rFonts w:asciiTheme="majorHAnsi" w:eastAsia="Times New Roman" w:hAnsiTheme="majorHAnsi" w:cs="Times New Roman"/>
          <w:u w:val="single"/>
        </w:rPr>
        <w:tab/>
      </w:r>
      <w:r>
        <w:rPr>
          <w:rFonts w:asciiTheme="majorHAnsi" w:eastAsia="Times New Roman" w:hAnsiTheme="majorHAnsi" w:cs="Times New Roman"/>
          <w:u w:val="single"/>
        </w:rPr>
        <w:tab/>
      </w:r>
      <w:r w:rsidRPr="00284D52">
        <w:rPr>
          <w:rFonts w:asciiTheme="majorHAnsi" w:eastAsia="Times New Roman" w:hAnsiTheme="majorHAnsi" w:cs="Times New Roman"/>
        </w:rPr>
        <w:t xml:space="preserve"> </w:t>
      </w:r>
    </w:p>
    <w:p w14:paraId="47F910D1" w14:textId="77777777" w:rsidR="00073EC1" w:rsidRPr="00284D52" w:rsidRDefault="00073EC1" w:rsidP="00073EC1">
      <w:pPr>
        <w:rPr>
          <w:rFonts w:asciiTheme="majorHAnsi" w:eastAsia="Times New Roman" w:hAnsiTheme="majorHAnsi" w:cs="Times New Roman"/>
        </w:rPr>
      </w:pPr>
      <w:r>
        <w:rPr>
          <w:rFonts w:asciiTheme="majorHAnsi" w:eastAsia="Times New Roman" w:hAnsiTheme="majorHAnsi" w:cs="Times New Roman"/>
        </w:rPr>
        <w:tab/>
      </w:r>
    </w:p>
    <w:p w14:paraId="39070296" w14:textId="77777777" w:rsidR="00073EC1" w:rsidRPr="00284D52" w:rsidRDefault="00073EC1" w:rsidP="00073EC1">
      <w:pPr>
        <w:rPr>
          <w:rFonts w:asciiTheme="majorHAnsi" w:eastAsia="Times New Roman" w:hAnsiTheme="majorHAnsi" w:cs="Times New Roman"/>
        </w:rPr>
      </w:pPr>
      <w:r w:rsidRPr="00284D52">
        <w:rPr>
          <w:rFonts w:asciiTheme="majorHAnsi" w:eastAsia="Times New Roman" w:hAnsiTheme="majorHAnsi" w:cs="Times New Roman"/>
        </w:rPr>
        <w:t>Date</w:t>
      </w:r>
      <w:r>
        <w:rPr>
          <w:rFonts w:asciiTheme="majorHAnsi" w:eastAsia="Times New Roman" w:hAnsiTheme="majorHAnsi" w:cs="Times New Roman"/>
        </w:rPr>
        <w:t xml:space="preserve">: </w:t>
      </w:r>
      <w:r w:rsidRPr="00F13A64">
        <w:rPr>
          <w:rFonts w:asciiTheme="majorHAnsi" w:eastAsia="Times New Roman" w:hAnsiTheme="majorHAnsi" w:cs="Times New Roman"/>
          <w:u w:val="single"/>
        </w:rPr>
        <w:tab/>
      </w:r>
      <w:r>
        <w:rPr>
          <w:rFonts w:asciiTheme="majorHAnsi" w:eastAsia="Times New Roman" w:hAnsiTheme="majorHAnsi" w:cs="Times New Roman"/>
          <w:u w:val="single"/>
        </w:rPr>
        <w:tab/>
      </w:r>
      <w:r>
        <w:rPr>
          <w:rFonts w:asciiTheme="majorHAnsi" w:eastAsia="Times New Roman" w:hAnsiTheme="majorHAnsi" w:cs="Times New Roman"/>
          <w:u w:val="single"/>
        </w:rPr>
        <w:tab/>
      </w:r>
      <w:r w:rsidRPr="00F13A64">
        <w:rPr>
          <w:rFonts w:asciiTheme="majorHAnsi" w:eastAsia="Times New Roman" w:hAnsiTheme="majorHAnsi" w:cs="Times New Roman"/>
          <w:u w:val="single"/>
        </w:rPr>
        <w:tab/>
      </w:r>
    </w:p>
    <w:p w14:paraId="41F20820" w14:textId="7E47D93D" w:rsidR="00C10F6C" w:rsidRPr="00B14B9C" w:rsidRDefault="00C10F6C" w:rsidP="00073EC1">
      <w:pPr>
        <w:jc w:val="both"/>
        <w:rPr>
          <w:rFonts w:ascii="Century Gothic" w:hAnsi="Century Gothic" w:cstheme="minorHAnsi"/>
          <w:sz w:val="20"/>
          <w:szCs w:val="20"/>
        </w:rPr>
      </w:pPr>
    </w:p>
    <w:sectPr w:rsidR="00C10F6C" w:rsidRPr="00B14B9C" w:rsidSect="00DD7895">
      <w:headerReference w:type="default" r:id="rId12"/>
      <w:headerReference w:type="first" r:id="rId13"/>
      <w:pgSz w:w="11906" w:h="16838" w:code="9"/>
      <w:pgMar w:top="1008" w:right="1440" w:bottom="2880" w:left="1800" w:header="810" w:footer="9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9FC65" w14:textId="77777777" w:rsidR="00D20BE7" w:rsidRDefault="00D20BE7">
      <w:pPr>
        <w:spacing w:after="0" w:line="240" w:lineRule="auto"/>
      </w:pPr>
      <w:r>
        <w:separator/>
      </w:r>
    </w:p>
  </w:endnote>
  <w:endnote w:type="continuationSeparator" w:id="0">
    <w:p w14:paraId="4A41AEBC" w14:textId="77777777" w:rsidR="00D20BE7" w:rsidRDefault="00D20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1447C" w14:textId="77777777" w:rsidR="00D20BE7" w:rsidRDefault="00D20BE7">
      <w:pPr>
        <w:spacing w:after="0" w:line="240" w:lineRule="auto"/>
      </w:pPr>
      <w:r>
        <w:separator/>
      </w:r>
    </w:p>
  </w:footnote>
  <w:footnote w:type="continuationSeparator" w:id="0">
    <w:p w14:paraId="2C55DF53" w14:textId="77777777" w:rsidR="00D20BE7" w:rsidRDefault="00D20B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74565" w14:textId="70DC3850" w:rsidR="00B14B9C" w:rsidRDefault="00B14B9C">
    <w:pPr>
      <w:pStyle w:val="Header"/>
    </w:pPr>
    <w:r>
      <w:rPr>
        <w:noProof/>
        <w:lang w:val="en-AU" w:eastAsia="en-AU"/>
      </w:rPr>
      <w:drawing>
        <wp:anchor distT="0" distB="0" distL="114300" distR="114300" simplePos="0" relativeHeight="251667456" behindDoc="1" locked="0" layoutInCell="1" allowOverlap="1" wp14:anchorId="4B695244" wp14:editId="775C3811">
          <wp:simplePos x="0" y="0"/>
          <wp:positionH relativeFrom="margin">
            <wp:posOffset>-1140460</wp:posOffset>
          </wp:positionH>
          <wp:positionV relativeFrom="paragraph">
            <wp:posOffset>-579120</wp:posOffset>
          </wp:positionV>
          <wp:extent cx="7804597" cy="175430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2.jpg"/>
                  <pic:cNvPicPr/>
                </pic:nvPicPr>
                <pic:blipFill>
                  <a:blip r:embed="rId1">
                    <a:extLst>
                      <a:ext uri="{28A0092B-C50C-407E-A947-70E740481C1C}">
                        <a14:useLocalDpi xmlns:a14="http://schemas.microsoft.com/office/drawing/2010/main" val="0"/>
                      </a:ext>
                    </a:extLst>
                  </a:blip>
                  <a:stretch>
                    <a:fillRect/>
                  </a:stretch>
                </pic:blipFill>
                <pic:spPr>
                  <a:xfrm>
                    <a:off x="0" y="0"/>
                    <a:ext cx="7804597" cy="175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DEA24" w14:textId="2DEF43F7" w:rsidR="007A763D" w:rsidRDefault="006F2920" w:rsidP="00DD7895">
    <w:pPr>
      <w:pStyle w:val="Header"/>
      <w:tabs>
        <w:tab w:val="right" w:pos="8666"/>
      </w:tabs>
    </w:pPr>
    <w:r>
      <w:rPr>
        <w:noProof/>
        <w:lang w:val="en-AU" w:eastAsia="en-AU"/>
      </w:rPr>
      <w:drawing>
        <wp:anchor distT="0" distB="0" distL="114300" distR="114300" simplePos="0" relativeHeight="251664384" behindDoc="1" locked="0" layoutInCell="1" allowOverlap="1" wp14:anchorId="0681EC22" wp14:editId="7A2C606A">
          <wp:simplePos x="0" y="0"/>
          <wp:positionH relativeFrom="margin">
            <wp:posOffset>-1197610</wp:posOffset>
          </wp:positionH>
          <wp:positionV relativeFrom="paragraph">
            <wp:posOffset>-531495</wp:posOffset>
          </wp:positionV>
          <wp:extent cx="7804597" cy="175430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2.jpg"/>
                  <pic:cNvPicPr/>
                </pic:nvPicPr>
                <pic:blipFill>
                  <a:blip r:embed="rId1">
                    <a:extLst>
                      <a:ext uri="{28A0092B-C50C-407E-A947-70E740481C1C}">
                        <a14:useLocalDpi xmlns:a14="http://schemas.microsoft.com/office/drawing/2010/main" val="0"/>
                      </a:ext>
                    </a:extLst>
                  </a:blip>
                  <a:stretch>
                    <a:fillRect/>
                  </a:stretch>
                </pic:blipFill>
                <pic:spPr>
                  <a:xfrm>
                    <a:off x="0" y="0"/>
                    <a:ext cx="7804597" cy="1754300"/>
                  </a:xfrm>
                  <a:prstGeom prst="rect">
                    <a:avLst/>
                  </a:prstGeom>
                </pic:spPr>
              </pic:pic>
            </a:graphicData>
          </a:graphic>
          <wp14:sizeRelH relativeFrom="margin">
            <wp14:pctWidth>0</wp14:pctWidth>
          </wp14:sizeRelH>
          <wp14:sizeRelV relativeFrom="margin">
            <wp14:pctHeight>0</wp14:pctHeight>
          </wp14:sizeRelV>
        </wp:anchor>
      </w:drawing>
    </w:r>
    <w:r w:rsidR="00DD789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F0EBE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212FA4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82AC7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5D8A5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34E7C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7240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A9C99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7EE66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B868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C8D5C6"/>
    <w:lvl w:ilvl="0">
      <w:start w:val="1"/>
      <w:numFmt w:val="bullet"/>
      <w:pStyle w:val="ListBullet"/>
      <w:lvlText w:val=""/>
      <w:lvlJc w:val="left"/>
      <w:pPr>
        <w:tabs>
          <w:tab w:val="num" w:pos="360"/>
        </w:tabs>
        <w:ind w:left="360" w:hanging="360"/>
      </w:pPr>
      <w:rPr>
        <w:rFonts w:ascii="Symbol" w:hAnsi="Symbol" w:hint="default"/>
      </w:rPr>
    </w:lvl>
  </w:abstractNum>
  <w:num w:numId="1" w16cid:durableId="151727258">
    <w:abstractNumId w:val="9"/>
  </w:num>
  <w:num w:numId="2" w16cid:durableId="981227565">
    <w:abstractNumId w:val="7"/>
  </w:num>
  <w:num w:numId="3" w16cid:durableId="403644729">
    <w:abstractNumId w:val="6"/>
  </w:num>
  <w:num w:numId="4" w16cid:durableId="1894734083">
    <w:abstractNumId w:val="5"/>
  </w:num>
  <w:num w:numId="5" w16cid:durableId="82534601">
    <w:abstractNumId w:val="4"/>
  </w:num>
  <w:num w:numId="6" w16cid:durableId="626932180">
    <w:abstractNumId w:val="8"/>
  </w:num>
  <w:num w:numId="7" w16cid:durableId="1027564462">
    <w:abstractNumId w:val="3"/>
  </w:num>
  <w:num w:numId="8" w16cid:durableId="347756283">
    <w:abstractNumId w:val="2"/>
  </w:num>
  <w:num w:numId="9" w16cid:durableId="1658916158">
    <w:abstractNumId w:val="1"/>
  </w:num>
  <w:num w:numId="10" w16cid:durableId="1967079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63D"/>
    <w:rsid w:val="00000A9D"/>
    <w:rsid w:val="00073EC1"/>
    <w:rsid w:val="00110856"/>
    <w:rsid w:val="00115D19"/>
    <w:rsid w:val="00156EF1"/>
    <w:rsid w:val="001E447C"/>
    <w:rsid w:val="002229ED"/>
    <w:rsid w:val="0022613A"/>
    <w:rsid w:val="002345E6"/>
    <w:rsid w:val="002C2563"/>
    <w:rsid w:val="00343FBB"/>
    <w:rsid w:val="00354937"/>
    <w:rsid w:val="0037096C"/>
    <w:rsid w:val="003773A7"/>
    <w:rsid w:val="003943C9"/>
    <w:rsid w:val="003C3E09"/>
    <w:rsid w:val="003D0FBD"/>
    <w:rsid w:val="00401E15"/>
    <w:rsid w:val="0047757C"/>
    <w:rsid w:val="00480808"/>
    <w:rsid w:val="00494C78"/>
    <w:rsid w:val="00495C11"/>
    <w:rsid w:val="004B5284"/>
    <w:rsid w:val="00565E2F"/>
    <w:rsid w:val="005D44BB"/>
    <w:rsid w:val="005E5E2B"/>
    <w:rsid w:val="005E7825"/>
    <w:rsid w:val="0064647E"/>
    <w:rsid w:val="006515E8"/>
    <w:rsid w:val="00670866"/>
    <w:rsid w:val="006A7E62"/>
    <w:rsid w:val="006B1CD4"/>
    <w:rsid w:val="006F1118"/>
    <w:rsid w:val="006F2920"/>
    <w:rsid w:val="00741FDE"/>
    <w:rsid w:val="007A763D"/>
    <w:rsid w:val="007B28F2"/>
    <w:rsid w:val="007F0B8C"/>
    <w:rsid w:val="008126BF"/>
    <w:rsid w:val="008347EF"/>
    <w:rsid w:val="008D4737"/>
    <w:rsid w:val="00946252"/>
    <w:rsid w:val="00947839"/>
    <w:rsid w:val="00957C6D"/>
    <w:rsid w:val="0098300D"/>
    <w:rsid w:val="009E37DE"/>
    <w:rsid w:val="009F0B81"/>
    <w:rsid w:val="00A36F67"/>
    <w:rsid w:val="00A750B8"/>
    <w:rsid w:val="00A868E0"/>
    <w:rsid w:val="00AB1341"/>
    <w:rsid w:val="00AE267E"/>
    <w:rsid w:val="00B14B9C"/>
    <w:rsid w:val="00B65BFD"/>
    <w:rsid w:val="00B8163C"/>
    <w:rsid w:val="00B85443"/>
    <w:rsid w:val="00B9569D"/>
    <w:rsid w:val="00BA6774"/>
    <w:rsid w:val="00BF18A6"/>
    <w:rsid w:val="00BF473C"/>
    <w:rsid w:val="00C10F6C"/>
    <w:rsid w:val="00C62B67"/>
    <w:rsid w:val="00CB2712"/>
    <w:rsid w:val="00CC4797"/>
    <w:rsid w:val="00CD5E29"/>
    <w:rsid w:val="00D20BE7"/>
    <w:rsid w:val="00D22DA5"/>
    <w:rsid w:val="00D25C8E"/>
    <w:rsid w:val="00D35E92"/>
    <w:rsid w:val="00D4190C"/>
    <w:rsid w:val="00D611FE"/>
    <w:rsid w:val="00D66811"/>
    <w:rsid w:val="00D906CA"/>
    <w:rsid w:val="00DD7895"/>
    <w:rsid w:val="00E12DAB"/>
    <w:rsid w:val="00E156BA"/>
    <w:rsid w:val="00E624E8"/>
    <w:rsid w:val="00EB1088"/>
    <w:rsid w:val="00EE4599"/>
    <w:rsid w:val="00F07379"/>
    <w:rsid w:val="00F30102"/>
    <w:rsid w:val="00F353FD"/>
    <w:rsid w:val="00F4343E"/>
    <w:rsid w:val="00FE0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6FF729"/>
  <w15:docId w15:val="{C75FD30E-7995-4BA2-B626-C303873D7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4"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3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118"/>
  </w:style>
  <w:style w:type="paragraph" w:styleId="Heading1">
    <w:name w:val="heading 1"/>
    <w:basedOn w:val="Normal"/>
    <w:next w:val="Normal"/>
    <w:link w:val="Heading1Char"/>
    <w:uiPriority w:val="7"/>
    <w:qFormat/>
    <w:rsid w:val="00BF473C"/>
    <w:pPr>
      <w:keepNext/>
      <w:keepLines/>
      <w:spacing w:before="240" w:after="0"/>
      <w:outlineLvl w:val="0"/>
    </w:pPr>
    <w:rPr>
      <w:rFonts w:asciiTheme="majorHAnsi" w:eastAsiaTheme="majorEastAsia" w:hAnsiTheme="majorHAnsi" w:cstheme="majorBidi"/>
      <w:color w:val="783F04" w:themeColor="accent1" w:themeShade="80"/>
      <w:sz w:val="32"/>
      <w:szCs w:val="32"/>
    </w:rPr>
  </w:style>
  <w:style w:type="paragraph" w:styleId="Heading2">
    <w:name w:val="heading 2"/>
    <w:basedOn w:val="Normal"/>
    <w:next w:val="Normal"/>
    <w:link w:val="Heading2Char"/>
    <w:uiPriority w:val="8"/>
    <w:semiHidden/>
    <w:unhideWhenUsed/>
    <w:qFormat/>
    <w:rsid w:val="00BF473C"/>
    <w:pPr>
      <w:keepNext/>
      <w:keepLines/>
      <w:spacing w:before="40" w:after="0"/>
      <w:outlineLvl w:val="1"/>
    </w:pPr>
    <w:rPr>
      <w:rFonts w:asciiTheme="majorHAnsi" w:eastAsiaTheme="majorEastAsia" w:hAnsiTheme="majorHAnsi" w:cstheme="majorBidi"/>
      <w:color w:val="783F04" w:themeColor="accent1" w:themeShade="80"/>
      <w:sz w:val="26"/>
      <w:szCs w:val="26"/>
    </w:rPr>
  </w:style>
  <w:style w:type="paragraph" w:styleId="Heading3">
    <w:name w:val="heading 3"/>
    <w:basedOn w:val="Normal"/>
    <w:next w:val="Normal"/>
    <w:link w:val="Heading3Char"/>
    <w:uiPriority w:val="9"/>
    <w:semiHidden/>
    <w:unhideWhenUsed/>
    <w:qFormat/>
    <w:rsid w:val="002C2563"/>
    <w:pPr>
      <w:keepNext/>
      <w:keepLines/>
      <w:spacing w:before="40" w:after="0"/>
      <w:outlineLvl w:val="2"/>
    </w:pPr>
    <w:rPr>
      <w:rFonts w:asciiTheme="majorHAnsi" w:eastAsiaTheme="majorEastAsia" w:hAnsiTheme="majorHAnsi" w:cstheme="majorBidi"/>
      <w:color w:val="773F04" w:themeColor="accent1" w:themeShade="7F"/>
      <w:sz w:val="24"/>
      <w:szCs w:val="24"/>
    </w:rPr>
  </w:style>
  <w:style w:type="paragraph" w:styleId="Heading4">
    <w:name w:val="heading 4"/>
    <w:basedOn w:val="Normal"/>
    <w:next w:val="Normal"/>
    <w:link w:val="Heading4Char"/>
    <w:uiPriority w:val="9"/>
    <w:semiHidden/>
    <w:unhideWhenUsed/>
    <w:qFormat/>
    <w:rsid w:val="002C2563"/>
    <w:pPr>
      <w:keepNext/>
      <w:keepLines/>
      <w:spacing w:before="40" w:after="0"/>
      <w:outlineLvl w:val="3"/>
    </w:pPr>
    <w:rPr>
      <w:rFonts w:asciiTheme="majorHAnsi" w:eastAsiaTheme="majorEastAsia" w:hAnsiTheme="majorHAnsi" w:cstheme="majorBidi"/>
      <w:i/>
      <w:iCs/>
      <w:color w:val="B35E06" w:themeColor="accent1" w:themeShade="BF"/>
    </w:rPr>
  </w:style>
  <w:style w:type="paragraph" w:styleId="Heading5">
    <w:name w:val="heading 5"/>
    <w:basedOn w:val="Normal"/>
    <w:next w:val="Normal"/>
    <w:link w:val="Heading5Char"/>
    <w:uiPriority w:val="9"/>
    <w:semiHidden/>
    <w:unhideWhenUsed/>
    <w:qFormat/>
    <w:rsid w:val="002C2563"/>
    <w:pPr>
      <w:keepNext/>
      <w:keepLines/>
      <w:spacing w:before="40" w:after="0"/>
      <w:outlineLvl w:val="4"/>
    </w:pPr>
    <w:rPr>
      <w:rFonts w:asciiTheme="majorHAnsi" w:eastAsiaTheme="majorEastAsia" w:hAnsiTheme="majorHAnsi" w:cstheme="majorBidi"/>
      <w:color w:val="B35E06" w:themeColor="accent1" w:themeShade="BF"/>
    </w:rPr>
  </w:style>
  <w:style w:type="paragraph" w:styleId="Heading6">
    <w:name w:val="heading 6"/>
    <w:basedOn w:val="Normal"/>
    <w:next w:val="Normal"/>
    <w:link w:val="Heading6Char"/>
    <w:uiPriority w:val="9"/>
    <w:semiHidden/>
    <w:unhideWhenUsed/>
    <w:qFormat/>
    <w:rsid w:val="002C2563"/>
    <w:pPr>
      <w:keepNext/>
      <w:keepLines/>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semiHidden/>
    <w:unhideWhenUsed/>
    <w:qFormat/>
    <w:rsid w:val="002C2563"/>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
    <w:semiHidden/>
    <w:unhideWhenUsed/>
    <w:qFormat/>
    <w:rsid w:val="002C2563"/>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C2563"/>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18"/>
    <w:unhideWhenUsed/>
    <w:pPr>
      <w:spacing w:after="0" w:line="240" w:lineRule="auto"/>
    </w:pPr>
  </w:style>
  <w:style w:type="character" w:customStyle="1" w:styleId="FooterChar">
    <w:name w:val="Footer Char"/>
    <w:basedOn w:val="DefaultParagraphFont"/>
    <w:link w:val="Footer"/>
    <w:uiPriority w:val="18"/>
    <w:rsid w:val="00C62B67"/>
  </w:style>
  <w:style w:type="character" w:styleId="PlaceholderText">
    <w:name w:val="Placeholder Text"/>
    <w:basedOn w:val="DefaultParagraphFont"/>
    <w:uiPriority w:val="99"/>
    <w:semiHidden/>
    <w:rsid w:val="00CD5E29"/>
    <w:rPr>
      <w:color w:val="433C29" w:themeColor="background2" w:themeShade="40"/>
    </w:rPr>
  </w:style>
  <w:style w:type="paragraph" w:styleId="Header">
    <w:name w:val="header"/>
    <w:basedOn w:val="Normal"/>
    <w:link w:val="HeaderChar"/>
    <w:uiPriority w:val="19"/>
    <w:unhideWhenUsed/>
    <w:rsid w:val="00EE4599"/>
    <w:pPr>
      <w:spacing w:after="0" w:line="240" w:lineRule="auto"/>
    </w:pPr>
  </w:style>
  <w:style w:type="character" w:customStyle="1" w:styleId="HeaderChar">
    <w:name w:val="Header Char"/>
    <w:basedOn w:val="DefaultParagraphFont"/>
    <w:link w:val="Header"/>
    <w:uiPriority w:val="19"/>
    <w:rsid w:val="00EE4599"/>
  </w:style>
  <w:style w:type="paragraph" w:customStyle="1" w:styleId="SenderAddress">
    <w:name w:val="Sender Address"/>
    <w:basedOn w:val="Normal"/>
    <w:uiPriority w:val="1"/>
    <w:qFormat/>
    <w:rsid w:val="00343FBB"/>
    <w:pPr>
      <w:spacing w:after="0" w:line="264" w:lineRule="auto"/>
    </w:pPr>
  </w:style>
  <w:style w:type="paragraph" w:styleId="Date">
    <w:name w:val="Date"/>
    <w:basedOn w:val="Normal"/>
    <w:next w:val="Normal"/>
    <w:link w:val="DateChar"/>
    <w:uiPriority w:val="2"/>
    <w:unhideWhenUsed/>
    <w:rsid w:val="00D25C8E"/>
    <w:pPr>
      <w:spacing w:before="1000" w:after="400"/>
    </w:pPr>
  </w:style>
  <w:style w:type="character" w:customStyle="1" w:styleId="DateChar">
    <w:name w:val="Date Char"/>
    <w:basedOn w:val="DefaultParagraphFont"/>
    <w:link w:val="Date"/>
    <w:uiPriority w:val="2"/>
    <w:rsid w:val="00D25C8E"/>
  </w:style>
  <w:style w:type="paragraph" w:customStyle="1" w:styleId="RecipientAddress">
    <w:name w:val="Recipient Address"/>
    <w:basedOn w:val="Normal"/>
    <w:uiPriority w:val="3"/>
    <w:qFormat/>
    <w:rsid w:val="003D0FBD"/>
    <w:pPr>
      <w:spacing w:after="480"/>
      <w:contextualSpacing/>
    </w:pPr>
  </w:style>
  <w:style w:type="paragraph" w:styleId="Closing">
    <w:name w:val="Closing"/>
    <w:basedOn w:val="Normal"/>
    <w:next w:val="Signature"/>
    <w:link w:val="ClosingChar"/>
    <w:uiPriority w:val="5"/>
    <w:unhideWhenUsed/>
    <w:qFormat/>
    <w:pPr>
      <w:spacing w:before="600" w:after="800"/>
    </w:pPr>
  </w:style>
  <w:style w:type="character" w:customStyle="1" w:styleId="ClosingChar">
    <w:name w:val="Closing Char"/>
    <w:basedOn w:val="DefaultParagraphFont"/>
    <w:link w:val="Closing"/>
    <w:uiPriority w:val="5"/>
    <w:rsid w:val="00343FBB"/>
  </w:style>
  <w:style w:type="paragraph" w:styleId="Signature">
    <w:name w:val="Signature"/>
    <w:basedOn w:val="Normal"/>
    <w:next w:val="Normal"/>
    <w:link w:val="SignatureChar"/>
    <w:uiPriority w:val="6"/>
    <w:unhideWhenUsed/>
    <w:qFormat/>
    <w:pPr>
      <w:spacing w:after="600"/>
    </w:pPr>
  </w:style>
  <w:style w:type="character" w:customStyle="1" w:styleId="SignatureChar">
    <w:name w:val="Signature Char"/>
    <w:basedOn w:val="DefaultParagraphFont"/>
    <w:link w:val="Signature"/>
    <w:uiPriority w:val="6"/>
    <w:rsid w:val="00343FBB"/>
  </w:style>
  <w:style w:type="paragraph" w:styleId="BalloonText">
    <w:name w:val="Balloon Text"/>
    <w:basedOn w:val="Normal"/>
    <w:link w:val="BalloonTextChar"/>
    <w:uiPriority w:val="99"/>
    <w:semiHidden/>
    <w:unhideWhenUsed/>
    <w:rsid w:val="002C2563"/>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2C2563"/>
    <w:rPr>
      <w:rFonts w:ascii="Segoe UI" w:hAnsi="Segoe UI" w:cs="Segoe UI"/>
      <w:szCs w:val="18"/>
    </w:rPr>
  </w:style>
  <w:style w:type="paragraph" w:styleId="Bibliography">
    <w:name w:val="Bibliography"/>
    <w:basedOn w:val="Normal"/>
    <w:next w:val="Normal"/>
    <w:uiPriority w:val="37"/>
    <w:semiHidden/>
    <w:unhideWhenUsed/>
    <w:rsid w:val="002C2563"/>
  </w:style>
  <w:style w:type="paragraph" w:styleId="BlockText">
    <w:name w:val="Block Text"/>
    <w:basedOn w:val="Normal"/>
    <w:uiPriority w:val="99"/>
    <w:semiHidden/>
    <w:unhideWhenUsed/>
    <w:rsid w:val="00CD5E29"/>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B35E06" w:themeColor="accent1" w:themeShade="BF"/>
    </w:rPr>
  </w:style>
  <w:style w:type="paragraph" w:styleId="BodyText">
    <w:name w:val="Body Text"/>
    <w:basedOn w:val="Normal"/>
    <w:link w:val="BodyTextChar"/>
    <w:uiPriority w:val="99"/>
    <w:semiHidden/>
    <w:unhideWhenUsed/>
    <w:rsid w:val="002C2563"/>
    <w:pPr>
      <w:spacing w:after="120"/>
    </w:pPr>
  </w:style>
  <w:style w:type="character" w:customStyle="1" w:styleId="BodyTextChar">
    <w:name w:val="Body Text Char"/>
    <w:basedOn w:val="DefaultParagraphFont"/>
    <w:link w:val="BodyText"/>
    <w:uiPriority w:val="99"/>
    <w:semiHidden/>
    <w:rsid w:val="002C2563"/>
  </w:style>
  <w:style w:type="paragraph" w:styleId="BodyText2">
    <w:name w:val="Body Text 2"/>
    <w:basedOn w:val="Normal"/>
    <w:link w:val="BodyText2Char"/>
    <w:uiPriority w:val="99"/>
    <w:semiHidden/>
    <w:unhideWhenUsed/>
    <w:rsid w:val="002C2563"/>
    <w:pPr>
      <w:spacing w:after="120" w:line="480" w:lineRule="auto"/>
    </w:pPr>
  </w:style>
  <w:style w:type="character" w:customStyle="1" w:styleId="BodyText2Char">
    <w:name w:val="Body Text 2 Char"/>
    <w:basedOn w:val="DefaultParagraphFont"/>
    <w:link w:val="BodyText2"/>
    <w:uiPriority w:val="99"/>
    <w:semiHidden/>
    <w:rsid w:val="002C2563"/>
  </w:style>
  <w:style w:type="paragraph" w:styleId="BodyText3">
    <w:name w:val="Body Text 3"/>
    <w:basedOn w:val="Normal"/>
    <w:link w:val="BodyText3Char"/>
    <w:uiPriority w:val="99"/>
    <w:semiHidden/>
    <w:unhideWhenUsed/>
    <w:rsid w:val="002C2563"/>
    <w:pPr>
      <w:spacing w:after="120"/>
    </w:pPr>
    <w:rPr>
      <w:szCs w:val="16"/>
    </w:rPr>
  </w:style>
  <w:style w:type="character" w:customStyle="1" w:styleId="BodyText3Char">
    <w:name w:val="Body Text 3 Char"/>
    <w:basedOn w:val="DefaultParagraphFont"/>
    <w:link w:val="BodyText3"/>
    <w:uiPriority w:val="99"/>
    <w:semiHidden/>
    <w:rsid w:val="002C2563"/>
    <w:rPr>
      <w:szCs w:val="16"/>
    </w:rPr>
  </w:style>
  <w:style w:type="paragraph" w:styleId="BodyTextFirstIndent">
    <w:name w:val="Body Text First Indent"/>
    <w:basedOn w:val="BodyText"/>
    <w:link w:val="BodyTextFirstIndentChar"/>
    <w:uiPriority w:val="99"/>
    <w:semiHidden/>
    <w:unhideWhenUsed/>
    <w:rsid w:val="002C2563"/>
    <w:pPr>
      <w:spacing w:after="200"/>
      <w:ind w:firstLine="360"/>
    </w:pPr>
  </w:style>
  <w:style w:type="character" w:customStyle="1" w:styleId="BodyTextFirstIndentChar">
    <w:name w:val="Body Text First Indent Char"/>
    <w:basedOn w:val="BodyTextChar"/>
    <w:link w:val="BodyTextFirstIndent"/>
    <w:uiPriority w:val="99"/>
    <w:semiHidden/>
    <w:rsid w:val="002C2563"/>
  </w:style>
  <w:style w:type="paragraph" w:styleId="BodyTextIndent">
    <w:name w:val="Body Text Indent"/>
    <w:basedOn w:val="Normal"/>
    <w:link w:val="BodyTextIndentChar"/>
    <w:uiPriority w:val="99"/>
    <w:semiHidden/>
    <w:unhideWhenUsed/>
    <w:rsid w:val="002C2563"/>
    <w:pPr>
      <w:spacing w:after="120"/>
      <w:ind w:left="360"/>
    </w:pPr>
  </w:style>
  <w:style w:type="character" w:customStyle="1" w:styleId="BodyTextIndentChar">
    <w:name w:val="Body Text Indent Char"/>
    <w:basedOn w:val="DefaultParagraphFont"/>
    <w:link w:val="BodyTextIndent"/>
    <w:uiPriority w:val="99"/>
    <w:semiHidden/>
    <w:rsid w:val="002C2563"/>
  </w:style>
  <w:style w:type="paragraph" w:styleId="BodyTextFirstIndent2">
    <w:name w:val="Body Text First Indent 2"/>
    <w:basedOn w:val="BodyTextIndent"/>
    <w:link w:val="BodyTextFirstIndent2Char"/>
    <w:uiPriority w:val="99"/>
    <w:semiHidden/>
    <w:unhideWhenUsed/>
    <w:rsid w:val="002C2563"/>
    <w:pPr>
      <w:spacing w:after="200"/>
      <w:ind w:firstLine="360"/>
    </w:pPr>
  </w:style>
  <w:style w:type="character" w:customStyle="1" w:styleId="BodyTextFirstIndent2Char">
    <w:name w:val="Body Text First Indent 2 Char"/>
    <w:basedOn w:val="BodyTextIndentChar"/>
    <w:link w:val="BodyTextFirstIndent2"/>
    <w:uiPriority w:val="99"/>
    <w:semiHidden/>
    <w:rsid w:val="002C2563"/>
  </w:style>
  <w:style w:type="paragraph" w:styleId="BodyTextIndent2">
    <w:name w:val="Body Text Indent 2"/>
    <w:basedOn w:val="Normal"/>
    <w:link w:val="BodyTextIndent2Char"/>
    <w:uiPriority w:val="99"/>
    <w:semiHidden/>
    <w:unhideWhenUsed/>
    <w:rsid w:val="002C2563"/>
    <w:pPr>
      <w:spacing w:after="120" w:line="480" w:lineRule="auto"/>
      <w:ind w:left="360"/>
    </w:pPr>
  </w:style>
  <w:style w:type="character" w:customStyle="1" w:styleId="BodyTextIndent2Char">
    <w:name w:val="Body Text Indent 2 Char"/>
    <w:basedOn w:val="DefaultParagraphFont"/>
    <w:link w:val="BodyTextIndent2"/>
    <w:uiPriority w:val="99"/>
    <w:semiHidden/>
    <w:rsid w:val="002C2563"/>
  </w:style>
  <w:style w:type="paragraph" w:styleId="BodyTextIndent3">
    <w:name w:val="Body Text Indent 3"/>
    <w:basedOn w:val="Normal"/>
    <w:link w:val="BodyTextIndent3Char"/>
    <w:uiPriority w:val="99"/>
    <w:semiHidden/>
    <w:unhideWhenUsed/>
    <w:rsid w:val="002C2563"/>
    <w:pPr>
      <w:spacing w:after="120"/>
      <w:ind w:left="360"/>
    </w:pPr>
    <w:rPr>
      <w:szCs w:val="16"/>
    </w:rPr>
  </w:style>
  <w:style w:type="character" w:customStyle="1" w:styleId="BodyTextIndent3Char">
    <w:name w:val="Body Text Indent 3 Char"/>
    <w:basedOn w:val="DefaultParagraphFont"/>
    <w:link w:val="BodyTextIndent3"/>
    <w:uiPriority w:val="99"/>
    <w:semiHidden/>
    <w:rsid w:val="002C2563"/>
    <w:rPr>
      <w:szCs w:val="16"/>
    </w:rPr>
  </w:style>
  <w:style w:type="character" w:styleId="BookTitle">
    <w:name w:val="Book Title"/>
    <w:basedOn w:val="DefaultParagraphFont"/>
    <w:uiPriority w:val="33"/>
    <w:semiHidden/>
    <w:unhideWhenUsed/>
    <w:qFormat/>
    <w:rsid w:val="002C2563"/>
    <w:rPr>
      <w:b/>
      <w:bCs/>
      <w:i/>
      <w:iCs/>
      <w:spacing w:val="5"/>
    </w:rPr>
  </w:style>
  <w:style w:type="paragraph" w:styleId="Caption">
    <w:name w:val="caption"/>
    <w:basedOn w:val="Normal"/>
    <w:next w:val="Normal"/>
    <w:uiPriority w:val="35"/>
    <w:semiHidden/>
    <w:unhideWhenUsed/>
    <w:qFormat/>
    <w:rsid w:val="002C2563"/>
    <w:pPr>
      <w:spacing w:line="240" w:lineRule="auto"/>
    </w:pPr>
    <w:rPr>
      <w:i/>
      <w:iCs/>
      <w:color w:val="323232" w:themeColor="text2"/>
      <w:szCs w:val="18"/>
    </w:rPr>
  </w:style>
  <w:style w:type="table" w:styleId="ColorfulGrid">
    <w:name w:val="Colorful Grid"/>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olorfulGrid-Accent2">
    <w:name w:val="Colorful Grid Accent 2"/>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Grid-Accent3">
    <w:name w:val="Colorful Grid Accent 3"/>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rfulGrid-Accent4">
    <w:name w:val="Colorful Grid Accent 4"/>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rfulGrid-Accent5">
    <w:name w:val="Colorful Grid Accent 5"/>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rfulGrid-Accent6">
    <w:name w:val="Colorful Grid Accent 6"/>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olorfulList">
    <w:name w:val="Colorful List"/>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ColorfulList-Accent2">
    <w:name w:val="Colorful List Accent 2"/>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rfulList-Accent3">
    <w:name w:val="Colorful List Accent 3"/>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rfulList-Accent4">
    <w:name w:val="Colorful List Accent 4"/>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rfulList-Accent5">
    <w:name w:val="Colorful List Accent 5"/>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ColorfulList-Accent6">
    <w:name w:val="Colorful List Accent 6"/>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ColorfulShading">
    <w:name w:val="Colorful Shading"/>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Shading-Accent4">
    <w:name w:val="Colorful Shading Accent 4"/>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C2563"/>
    <w:rPr>
      <w:sz w:val="22"/>
      <w:szCs w:val="16"/>
    </w:rPr>
  </w:style>
  <w:style w:type="paragraph" w:styleId="CommentText">
    <w:name w:val="annotation text"/>
    <w:basedOn w:val="Normal"/>
    <w:link w:val="CommentTextChar"/>
    <w:uiPriority w:val="99"/>
    <w:semiHidden/>
    <w:unhideWhenUsed/>
    <w:rsid w:val="002C2563"/>
    <w:pPr>
      <w:spacing w:line="240" w:lineRule="auto"/>
    </w:pPr>
    <w:rPr>
      <w:szCs w:val="20"/>
    </w:rPr>
  </w:style>
  <w:style w:type="character" w:customStyle="1" w:styleId="CommentTextChar">
    <w:name w:val="Comment Text Char"/>
    <w:basedOn w:val="DefaultParagraphFont"/>
    <w:link w:val="CommentText"/>
    <w:uiPriority w:val="99"/>
    <w:semiHidden/>
    <w:rsid w:val="002C2563"/>
    <w:rPr>
      <w:szCs w:val="20"/>
    </w:rPr>
  </w:style>
  <w:style w:type="paragraph" w:styleId="CommentSubject">
    <w:name w:val="annotation subject"/>
    <w:basedOn w:val="CommentText"/>
    <w:next w:val="CommentText"/>
    <w:link w:val="CommentSubjectChar"/>
    <w:uiPriority w:val="99"/>
    <w:semiHidden/>
    <w:unhideWhenUsed/>
    <w:rsid w:val="002C2563"/>
    <w:rPr>
      <w:b/>
      <w:bCs/>
    </w:rPr>
  </w:style>
  <w:style w:type="character" w:customStyle="1" w:styleId="CommentSubjectChar">
    <w:name w:val="Comment Subject Char"/>
    <w:basedOn w:val="CommentTextChar"/>
    <w:link w:val="CommentSubject"/>
    <w:uiPriority w:val="99"/>
    <w:semiHidden/>
    <w:rsid w:val="002C2563"/>
    <w:rPr>
      <w:b/>
      <w:bCs/>
      <w:szCs w:val="20"/>
    </w:rPr>
  </w:style>
  <w:style w:type="table" w:styleId="DarkList">
    <w:name w:val="Dark List"/>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rkList-Accent2">
    <w:name w:val="Dark List Accent 2"/>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6">
    <w:name w:val="Dark List Accent 6"/>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DocumentMap">
    <w:name w:val="Document Map"/>
    <w:basedOn w:val="Normal"/>
    <w:link w:val="DocumentMapChar"/>
    <w:uiPriority w:val="99"/>
    <w:semiHidden/>
    <w:unhideWhenUsed/>
    <w:rsid w:val="002C2563"/>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2C2563"/>
    <w:rPr>
      <w:rFonts w:ascii="Segoe UI" w:hAnsi="Segoe UI" w:cs="Segoe UI"/>
      <w:szCs w:val="16"/>
    </w:rPr>
  </w:style>
  <w:style w:type="paragraph" w:styleId="E-mailSignature">
    <w:name w:val="E-mail Signature"/>
    <w:basedOn w:val="Normal"/>
    <w:link w:val="E-mailSignatureChar"/>
    <w:uiPriority w:val="99"/>
    <w:semiHidden/>
    <w:unhideWhenUsed/>
    <w:rsid w:val="002C2563"/>
    <w:pPr>
      <w:spacing w:after="0" w:line="240" w:lineRule="auto"/>
    </w:pPr>
  </w:style>
  <w:style w:type="character" w:customStyle="1" w:styleId="E-mailSignatureChar">
    <w:name w:val="E-mail Signature Char"/>
    <w:basedOn w:val="DefaultParagraphFont"/>
    <w:link w:val="E-mailSignature"/>
    <w:uiPriority w:val="99"/>
    <w:semiHidden/>
    <w:rsid w:val="002C2563"/>
  </w:style>
  <w:style w:type="character" w:styleId="Emphasis">
    <w:name w:val="Emphasis"/>
    <w:basedOn w:val="DefaultParagraphFont"/>
    <w:uiPriority w:val="20"/>
    <w:semiHidden/>
    <w:unhideWhenUsed/>
    <w:qFormat/>
    <w:rsid w:val="002C2563"/>
    <w:rPr>
      <w:i/>
      <w:iCs/>
    </w:rPr>
  </w:style>
  <w:style w:type="character" w:styleId="EndnoteReference">
    <w:name w:val="endnote reference"/>
    <w:basedOn w:val="DefaultParagraphFont"/>
    <w:uiPriority w:val="99"/>
    <w:semiHidden/>
    <w:unhideWhenUsed/>
    <w:rsid w:val="002C2563"/>
    <w:rPr>
      <w:vertAlign w:val="superscript"/>
    </w:rPr>
  </w:style>
  <w:style w:type="paragraph" w:styleId="EndnoteText">
    <w:name w:val="endnote text"/>
    <w:basedOn w:val="Normal"/>
    <w:link w:val="EndnoteTextChar"/>
    <w:uiPriority w:val="99"/>
    <w:semiHidden/>
    <w:unhideWhenUsed/>
    <w:rsid w:val="002C2563"/>
    <w:pPr>
      <w:spacing w:after="0" w:line="240" w:lineRule="auto"/>
    </w:pPr>
    <w:rPr>
      <w:szCs w:val="20"/>
    </w:rPr>
  </w:style>
  <w:style w:type="character" w:customStyle="1" w:styleId="EndnoteTextChar">
    <w:name w:val="Endnote Text Char"/>
    <w:basedOn w:val="DefaultParagraphFont"/>
    <w:link w:val="EndnoteText"/>
    <w:uiPriority w:val="99"/>
    <w:semiHidden/>
    <w:rsid w:val="002C2563"/>
    <w:rPr>
      <w:szCs w:val="20"/>
    </w:rPr>
  </w:style>
  <w:style w:type="paragraph" w:styleId="EnvelopeAddress">
    <w:name w:val="envelope address"/>
    <w:basedOn w:val="Normal"/>
    <w:uiPriority w:val="99"/>
    <w:semiHidden/>
    <w:unhideWhenUsed/>
    <w:rsid w:val="002C256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C2563"/>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2C2563"/>
    <w:rPr>
      <w:color w:val="B26B02" w:themeColor="followedHyperlink"/>
      <w:u w:val="single"/>
    </w:rPr>
  </w:style>
  <w:style w:type="character" w:styleId="FootnoteReference">
    <w:name w:val="footnote reference"/>
    <w:basedOn w:val="DefaultParagraphFont"/>
    <w:uiPriority w:val="99"/>
    <w:semiHidden/>
    <w:unhideWhenUsed/>
    <w:rsid w:val="002C2563"/>
    <w:rPr>
      <w:vertAlign w:val="superscript"/>
    </w:rPr>
  </w:style>
  <w:style w:type="paragraph" w:styleId="FootnoteText">
    <w:name w:val="footnote text"/>
    <w:basedOn w:val="Normal"/>
    <w:link w:val="FootnoteTextChar"/>
    <w:uiPriority w:val="99"/>
    <w:semiHidden/>
    <w:unhideWhenUsed/>
    <w:rsid w:val="002C2563"/>
    <w:pPr>
      <w:spacing w:after="0" w:line="240" w:lineRule="auto"/>
    </w:pPr>
    <w:rPr>
      <w:szCs w:val="20"/>
    </w:rPr>
  </w:style>
  <w:style w:type="character" w:customStyle="1" w:styleId="FootnoteTextChar">
    <w:name w:val="Footnote Text Char"/>
    <w:basedOn w:val="DefaultParagraphFont"/>
    <w:link w:val="FootnoteText"/>
    <w:uiPriority w:val="99"/>
    <w:semiHidden/>
    <w:rsid w:val="002C2563"/>
    <w:rPr>
      <w:szCs w:val="20"/>
    </w:rPr>
  </w:style>
  <w:style w:type="table" w:customStyle="1" w:styleId="GridTable1Light1">
    <w:name w:val="Grid Table 1 Light1"/>
    <w:basedOn w:val="TableNormal"/>
    <w:uiPriority w:val="46"/>
    <w:rsid w:val="002C25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2C2563"/>
    <w:pPr>
      <w:spacing w:after="0" w:line="240" w:lineRule="auto"/>
    </w:p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2C2563"/>
    <w:pPr>
      <w:spacing w:after="0" w:line="240" w:lineRule="auto"/>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2C2563"/>
    <w:pPr>
      <w:spacing w:after="0" w:line="240" w:lineRule="auto"/>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2C2563"/>
    <w:pPr>
      <w:spacing w:after="0" w:line="240" w:lineRule="auto"/>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2C2563"/>
    <w:pPr>
      <w:spacing w:after="0" w:line="240" w:lineRule="auto"/>
    </w:pPr>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2C2563"/>
    <w:pPr>
      <w:spacing w:after="0" w:line="240" w:lineRule="auto"/>
    </w:p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2C256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2C2563"/>
    <w:pPr>
      <w:spacing w:after="0" w:line="240" w:lineRule="auto"/>
    </w:p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GridTable2-Accent21">
    <w:name w:val="Grid Table 2 - Accent 21"/>
    <w:basedOn w:val="TableNormal"/>
    <w:uiPriority w:val="47"/>
    <w:rsid w:val="002C2563"/>
    <w:pPr>
      <w:spacing w:after="0" w:line="240" w:lineRule="auto"/>
    </w:pPr>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GridTable2-Accent31">
    <w:name w:val="Grid Table 2 - Accent 31"/>
    <w:basedOn w:val="TableNormal"/>
    <w:uiPriority w:val="47"/>
    <w:rsid w:val="002C2563"/>
    <w:pPr>
      <w:spacing w:after="0" w:line="240" w:lineRule="auto"/>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GridTable2-Accent41">
    <w:name w:val="Grid Table 2 - Accent 41"/>
    <w:basedOn w:val="TableNormal"/>
    <w:uiPriority w:val="47"/>
    <w:rsid w:val="002C2563"/>
    <w:pPr>
      <w:spacing w:after="0" w:line="240" w:lineRule="auto"/>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GridTable2-Accent51">
    <w:name w:val="Grid Table 2 - Accent 51"/>
    <w:basedOn w:val="TableNormal"/>
    <w:uiPriority w:val="47"/>
    <w:rsid w:val="002C2563"/>
    <w:pPr>
      <w:spacing w:after="0" w:line="240" w:lineRule="auto"/>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GridTable2-Accent61">
    <w:name w:val="Grid Table 2 - Accent 61"/>
    <w:basedOn w:val="TableNormal"/>
    <w:uiPriority w:val="47"/>
    <w:rsid w:val="002C2563"/>
    <w:pPr>
      <w:spacing w:after="0" w:line="240" w:lineRule="auto"/>
    </w:pPr>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GridTable31">
    <w:name w:val="Grid Table 31"/>
    <w:basedOn w:val="TableNormal"/>
    <w:uiPriority w:val="48"/>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2C2563"/>
    <w:pPr>
      <w:spacing w:after="0" w:line="240" w:lineRule="auto"/>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customStyle="1" w:styleId="GridTable3-Accent21">
    <w:name w:val="Grid Table 3 - Accent 21"/>
    <w:basedOn w:val="TableNormal"/>
    <w:uiPriority w:val="48"/>
    <w:rsid w:val="002C2563"/>
    <w:pPr>
      <w:spacing w:after="0" w:line="240" w:lineRule="auto"/>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customStyle="1" w:styleId="GridTable3-Accent31">
    <w:name w:val="Grid Table 3 - Accent 31"/>
    <w:basedOn w:val="TableNormal"/>
    <w:uiPriority w:val="48"/>
    <w:rsid w:val="002C2563"/>
    <w:pPr>
      <w:spacing w:after="0" w:line="240" w:lineRule="auto"/>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customStyle="1" w:styleId="GridTable3-Accent41">
    <w:name w:val="Grid Table 3 - Accent 41"/>
    <w:basedOn w:val="TableNormal"/>
    <w:uiPriority w:val="48"/>
    <w:rsid w:val="002C2563"/>
    <w:pPr>
      <w:spacing w:after="0" w:line="240" w:lineRule="auto"/>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customStyle="1" w:styleId="GridTable3-Accent51">
    <w:name w:val="Grid Table 3 - Accent 51"/>
    <w:basedOn w:val="TableNormal"/>
    <w:uiPriority w:val="48"/>
    <w:rsid w:val="002C2563"/>
    <w:pPr>
      <w:spacing w:after="0" w:line="240" w:lineRule="auto"/>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customStyle="1" w:styleId="GridTable3-Accent61">
    <w:name w:val="Grid Table 3 - Accent 61"/>
    <w:basedOn w:val="TableNormal"/>
    <w:uiPriority w:val="48"/>
    <w:rsid w:val="002C2563"/>
    <w:pPr>
      <w:spacing w:after="0" w:line="240" w:lineRule="auto"/>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customStyle="1" w:styleId="GridTable41">
    <w:name w:val="Grid Table 41"/>
    <w:basedOn w:val="TableNormal"/>
    <w:uiPriority w:val="49"/>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2C2563"/>
    <w:pPr>
      <w:spacing w:after="0" w:line="240" w:lineRule="auto"/>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GridTable4-Accent21">
    <w:name w:val="Grid Table 4 - Accent 21"/>
    <w:basedOn w:val="TableNormal"/>
    <w:uiPriority w:val="49"/>
    <w:rsid w:val="002C2563"/>
    <w:pPr>
      <w:spacing w:after="0" w:line="240" w:lineRule="auto"/>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GridTable4-Accent31">
    <w:name w:val="Grid Table 4 - Accent 31"/>
    <w:basedOn w:val="TableNormal"/>
    <w:uiPriority w:val="49"/>
    <w:rsid w:val="002C2563"/>
    <w:pPr>
      <w:spacing w:after="0" w:line="240" w:lineRule="auto"/>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GridTable4-Accent41">
    <w:name w:val="Grid Table 4 - Accent 41"/>
    <w:basedOn w:val="TableNormal"/>
    <w:uiPriority w:val="49"/>
    <w:rsid w:val="002C2563"/>
    <w:pPr>
      <w:spacing w:after="0" w:line="240" w:lineRule="auto"/>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GridTable4-Accent51">
    <w:name w:val="Grid Table 4 - Accent 51"/>
    <w:basedOn w:val="TableNormal"/>
    <w:uiPriority w:val="49"/>
    <w:rsid w:val="002C2563"/>
    <w:pPr>
      <w:spacing w:after="0" w:line="240" w:lineRule="auto"/>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GridTable4-Accent61">
    <w:name w:val="Grid Table 4 - Accent 61"/>
    <w:basedOn w:val="TableNormal"/>
    <w:uiPriority w:val="49"/>
    <w:rsid w:val="002C2563"/>
    <w:pPr>
      <w:spacing w:after="0" w:line="240" w:lineRule="auto"/>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GridTable5Dark1">
    <w:name w:val="Grid Table 5 Dark1"/>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customStyle="1" w:styleId="GridTable5Dark-Accent21">
    <w:name w:val="Grid Table 5 Dark - Accent 21"/>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customStyle="1" w:styleId="GridTable5Dark-Accent31">
    <w:name w:val="Grid Table 5 Dark - Accent 31"/>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customStyle="1" w:styleId="GridTable5Dark-Accent41">
    <w:name w:val="Grid Table 5 Dark - Accent 41"/>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customStyle="1" w:styleId="GridTable5Dark-Accent51">
    <w:name w:val="Grid Table 5 Dark - Accent 51"/>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customStyle="1" w:styleId="GridTable5Dark-Accent61">
    <w:name w:val="Grid Table 5 Dark - Accent 61"/>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customStyle="1" w:styleId="GridTable6Colorful1">
    <w:name w:val="Grid Table 6 Colorful1"/>
    <w:basedOn w:val="TableNormal"/>
    <w:uiPriority w:val="51"/>
    <w:rsid w:val="002C25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2C2563"/>
    <w:pPr>
      <w:spacing w:after="0" w:line="240" w:lineRule="auto"/>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GridTable6Colorful-Accent21">
    <w:name w:val="Grid Table 6 Colorful - Accent 21"/>
    <w:basedOn w:val="TableNormal"/>
    <w:uiPriority w:val="51"/>
    <w:rsid w:val="002C2563"/>
    <w:pPr>
      <w:spacing w:after="0" w:line="240" w:lineRule="auto"/>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GridTable6Colorful-Accent31">
    <w:name w:val="Grid Table 6 Colorful - Accent 31"/>
    <w:basedOn w:val="TableNormal"/>
    <w:uiPriority w:val="51"/>
    <w:rsid w:val="002C2563"/>
    <w:pPr>
      <w:spacing w:after="0" w:line="240" w:lineRule="auto"/>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GridTable6Colorful-Accent41">
    <w:name w:val="Grid Table 6 Colorful - Accent 41"/>
    <w:basedOn w:val="TableNormal"/>
    <w:uiPriority w:val="51"/>
    <w:rsid w:val="002C2563"/>
    <w:pPr>
      <w:spacing w:after="0" w:line="240" w:lineRule="auto"/>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GridTable6Colorful-Accent51">
    <w:name w:val="Grid Table 6 Colorful - Accent 51"/>
    <w:basedOn w:val="TableNormal"/>
    <w:uiPriority w:val="51"/>
    <w:rsid w:val="002C2563"/>
    <w:pPr>
      <w:spacing w:after="0" w:line="240" w:lineRule="auto"/>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GridTable6Colorful-Accent61">
    <w:name w:val="Grid Table 6 Colorful - Accent 61"/>
    <w:basedOn w:val="TableNormal"/>
    <w:uiPriority w:val="51"/>
    <w:rsid w:val="002C2563"/>
    <w:pPr>
      <w:spacing w:after="0" w:line="240" w:lineRule="auto"/>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GridTable7Colorful1">
    <w:name w:val="Grid Table 7 Colorful1"/>
    <w:basedOn w:val="TableNormal"/>
    <w:uiPriority w:val="52"/>
    <w:rsid w:val="002C25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2C2563"/>
    <w:pPr>
      <w:spacing w:after="0" w:line="240" w:lineRule="auto"/>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customStyle="1" w:styleId="GridTable7Colorful-Accent21">
    <w:name w:val="Grid Table 7 Colorful - Accent 21"/>
    <w:basedOn w:val="TableNormal"/>
    <w:uiPriority w:val="52"/>
    <w:rsid w:val="002C2563"/>
    <w:pPr>
      <w:spacing w:after="0" w:line="240" w:lineRule="auto"/>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customStyle="1" w:styleId="GridTable7Colorful-Accent31">
    <w:name w:val="Grid Table 7 Colorful - Accent 31"/>
    <w:basedOn w:val="TableNormal"/>
    <w:uiPriority w:val="52"/>
    <w:rsid w:val="002C2563"/>
    <w:pPr>
      <w:spacing w:after="0" w:line="240" w:lineRule="auto"/>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customStyle="1" w:styleId="GridTable7Colorful-Accent41">
    <w:name w:val="Grid Table 7 Colorful - Accent 41"/>
    <w:basedOn w:val="TableNormal"/>
    <w:uiPriority w:val="52"/>
    <w:rsid w:val="002C2563"/>
    <w:pPr>
      <w:spacing w:after="0" w:line="240" w:lineRule="auto"/>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customStyle="1" w:styleId="GridTable7Colorful-Accent51">
    <w:name w:val="Grid Table 7 Colorful - Accent 51"/>
    <w:basedOn w:val="TableNormal"/>
    <w:uiPriority w:val="52"/>
    <w:rsid w:val="002C2563"/>
    <w:pPr>
      <w:spacing w:after="0" w:line="240" w:lineRule="auto"/>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customStyle="1" w:styleId="GridTable7Colorful-Accent61">
    <w:name w:val="Grid Table 7 Colorful - Accent 61"/>
    <w:basedOn w:val="TableNormal"/>
    <w:uiPriority w:val="52"/>
    <w:rsid w:val="002C2563"/>
    <w:pPr>
      <w:spacing w:after="0" w:line="240" w:lineRule="auto"/>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character" w:customStyle="1" w:styleId="Heading1Char">
    <w:name w:val="Heading 1 Char"/>
    <w:basedOn w:val="DefaultParagraphFont"/>
    <w:link w:val="Heading1"/>
    <w:uiPriority w:val="7"/>
    <w:rsid w:val="00BF473C"/>
    <w:rPr>
      <w:rFonts w:asciiTheme="majorHAnsi" w:eastAsiaTheme="majorEastAsia" w:hAnsiTheme="majorHAnsi" w:cstheme="majorBidi"/>
      <w:color w:val="783F04" w:themeColor="accent1" w:themeShade="80"/>
      <w:sz w:val="32"/>
      <w:szCs w:val="32"/>
    </w:rPr>
  </w:style>
  <w:style w:type="character" w:customStyle="1" w:styleId="Heading2Char">
    <w:name w:val="Heading 2 Char"/>
    <w:basedOn w:val="DefaultParagraphFont"/>
    <w:link w:val="Heading2"/>
    <w:uiPriority w:val="8"/>
    <w:semiHidden/>
    <w:rsid w:val="00BF473C"/>
    <w:rPr>
      <w:rFonts w:asciiTheme="majorHAnsi" w:eastAsiaTheme="majorEastAsia" w:hAnsiTheme="majorHAnsi" w:cstheme="majorBidi"/>
      <w:color w:val="783F04" w:themeColor="accent1" w:themeShade="80"/>
      <w:sz w:val="26"/>
      <w:szCs w:val="26"/>
    </w:rPr>
  </w:style>
  <w:style w:type="character" w:customStyle="1" w:styleId="Heading3Char">
    <w:name w:val="Heading 3 Char"/>
    <w:basedOn w:val="DefaultParagraphFont"/>
    <w:link w:val="Heading3"/>
    <w:uiPriority w:val="9"/>
    <w:semiHidden/>
    <w:rsid w:val="002C2563"/>
    <w:rPr>
      <w:rFonts w:asciiTheme="majorHAnsi" w:eastAsiaTheme="majorEastAsia" w:hAnsiTheme="majorHAnsi" w:cstheme="majorBidi"/>
      <w:color w:val="773F04" w:themeColor="accent1" w:themeShade="7F"/>
      <w:sz w:val="24"/>
      <w:szCs w:val="24"/>
    </w:rPr>
  </w:style>
  <w:style w:type="character" w:customStyle="1" w:styleId="Heading4Char">
    <w:name w:val="Heading 4 Char"/>
    <w:basedOn w:val="DefaultParagraphFont"/>
    <w:link w:val="Heading4"/>
    <w:uiPriority w:val="9"/>
    <w:semiHidden/>
    <w:rsid w:val="002C2563"/>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semiHidden/>
    <w:rsid w:val="002C2563"/>
    <w:rPr>
      <w:rFonts w:asciiTheme="majorHAnsi" w:eastAsiaTheme="majorEastAsia" w:hAnsiTheme="majorHAnsi" w:cstheme="majorBidi"/>
      <w:color w:val="B35E06" w:themeColor="accent1" w:themeShade="BF"/>
    </w:rPr>
  </w:style>
  <w:style w:type="character" w:customStyle="1" w:styleId="Heading6Char">
    <w:name w:val="Heading 6 Char"/>
    <w:basedOn w:val="DefaultParagraphFont"/>
    <w:link w:val="Heading6"/>
    <w:uiPriority w:val="9"/>
    <w:semiHidden/>
    <w:rsid w:val="002C2563"/>
    <w:rPr>
      <w:rFonts w:asciiTheme="majorHAnsi" w:eastAsiaTheme="majorEastAsia" w:hAnsiTheme="majorHAnsi" w:cstheme="majorBidi"/>
      <w:color w:val="773F04" w:themeColor="accent1" w:themeShade="7F"/>
    </w:rPr>
  </w:style>
  <w:style w:type="character" w:customStyle="1" w:styleId="Heading7Char">
    <w:name w:val="Heading 7 Char"/>
    <w:basedOn w:val="DefaultParagraphFont"/>
    <w:link w:val="Heading7"/>
    <w:uiPriority w:val="9"/>
    <w:semiHidden/>
    <w:rsid w:val="002C2563"/>
    <w:rPr>
      <w:rFonts w:asciiTheme="majorHAnsi" w:eastAsiaTheme="majorEastAsia" w:hAnsiTheme="majorHAnsi" w:cstheme="majorBidi"/>
      <w:i/>
      <w:iCs/>
      <w:color w:val="773F04" w:themeColor="accent1" w:themeShade="7F"/>
    </w:rPr>
  </w:style>
  <w:style w:type="character" w:customStyle="1" w:styleId="Heading8Char">
    <w:name w:val="Heading 8 Char"/>
    <w:basedOn w:val="DefaultParagraphFont"/>
    <w:link w:val="Heading8"/>
    <w:uiPriority w:val="9"/>
    <w:semiHidden/>
    <w:rsid w:val="002C2563"/>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2C2563"/>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2C2563"/>
  </w:style>
  <w:style w:type="paragraph" w:styleId="HTMLAddress">
    <w:name w:val="HTML Address"/>
    <w:basedOn w:val="Normal"/>
    <w:link w:val="HTMLAddressChar"/>
    <w:uiPriority w:val="99"/>
    <w:semiHidden/>
    <w:unhideWhenUsed/>
    <w:rsid w:val="002C2563"/>
    <w:pPr>
      <w:spacing w:after="0" w:line="240" w:lineRule="auto"/>
    </w:pPr>
    <w:rPr>
      <w:i/>
      <w:iCs/>
    </w:rPr>
  </w:style>
  <w:style w:type="character" w:customStyle="1" w:styleId="HTMLAddressChar">
    <w:name w:val="HTML Address Char"/>
    <w:basedOn w:val="DefaultParagraphFont"/>
    <w:link w:val="HTMLAddress"/>
    <w:uiPriority w:val="99"/>
    <w:semiHidden/>
    <w:rsid w:val="002C2563"/>
    <w:rPr>
      <w:i/>
      <w:iCs/>
    </w:rPr>
  </w:style>
  <w:style w:type="character" w:styleId="HTMLCite">
    <w:name w:val="HTML Cite"/>
    <w:basedOn w:val="DefaultParagraphFont"/>
    <w:uiPriority w:val="99"/>
    <w:semiHidden/>
    <w:unhideWhenUsed/>
    <w:rsid w:val="002C2563"/>
    <w:rPr>
      <w:i/>
      <w:iCs/>
    </w:rPr>
  </w:style>
  <w:style w:type="character" w:styleId="HTMLCode">
    <w:name w:val="HTML Code"/>
    <w:basedOn w:val="DefaultParagraphFont"/>
    <w:uiPriority w:val="99"/>
    <w:semiHidden/>
    <w:unhideWhenUsed/>
    <w:rsid w:val="002C2563"/>
    <w:rPr>
      <w:rFonts w:ascii="Consolas" w:hAnsi="Consolas"/>
      <w:sz w:val="22"/>
      <w:szCs w:val="20"/>
    </w:rPr>
  </w:style>
  <w:style w:type="character" w:styleId="HTMLDefinition">
    <w:name w:val="HTML Definition"/>
    <w:basedOn w:val="DefaultParagraphFont"/>
    <w:uiPriority w:val="99"/>
    <w:semiHidden/>
    <w:unhideWhenUsed/>
    <w:rsid w:val="002C2563"/>
    <w:rPr>
      <w:i/>
      <w:iCs/>
    </w:rPr>
  </w:style>
  <w:style w:type="character" w:styleId="HTMLKeyboard">
    <w:name w:val="HTML Keyboard"/>
    <w:basedOn w:val="DefaultParagraphFont"/>
    <w:uiPriority w:val="99"/>
    <w:semiHidden/>
    <w:unhideWhenUsed/>
    <w:rsid w:val="002C2563"/>
    <w:rPr>
      <w:rFonts w:ascii="Consolas" w:hAnsi="Consolas"/>
      <w:sz w:val="22"/>
      <w:szCs w:val="20"/>
    </w:rPr>
  </w:style>
  <w:style w:type="paragraph" w:styleId="HTMLPreformatted">
    <w:name w:val="HTML Preformatted"/>
    <w:basedOn w:val="Normal"/>
    <w:link w:val="HTMLPreformattedChar"/>
    <w:uiPriority w:val="99"/>
    <w:semiHidden/>
    <w:unhideWhenUsed/>
    <w:rsid w:val="002C2563"/>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2C2563"/>
    <w:rPr>
      <w:rFonts w:ascii="Consolas" w:hAnsi="Consolas"/>
      <w:szCs w:val="20"/>
    </w:rPr>
  </w:style>
  <w:style w:type="character" w:styleId="HTMLSample">
    <w:name w:val="HTML Sample"/>
    <w:basedOn w:val="DefaultParagraphFont"/>
    <w:uiPriority w:val="99"/>
    <w:semiHidden/>
    <w:unhideWhenUsed/>
    <w:rsid w:val="002C2563"/>
    <w:rPr>
      <w:rFonts w:ascii="Consolas" w:hAnsi="Consolas"/>
      <w:sz w:val="24"/>
      <w:szCs w:val="24"/>
    </w:rPr>
  </w:style>
  <w:style w:type="character" w:styleId="HTMLTypewriter">
    <w:name w:val="HTML Typewriter"/>
    <w:basedOn w:val="DefaultParagraphFont"/>
    <w:uiPriority w:val="99"/>
    <w:semiHidden/>
    <w:unhideWhenUsed/>
    <w:rsid w:val="002C2563"/>
    <w:rPr>
      <w:rFonts w:ascii="Consolas" w:hAnsi="Consolas"/>
      <w:sz w:val="22"/>
      <w:szCs w:val="20"/>
    </w:rPr>
  </w:style>
  <w:style w:type="character" w:styleId="HTMLVariable">
    <w:name w:val="HTML Variable"/>
    <w:basedOn w:val="DefaultParagraphFont"/>
    <w:uiPriority w:val="99"/>
    <w:semiHidden/>
    <w:unhideWhenUsed/>
    <w:rsid w:val="002C2563"/>
    <w:rPr>
      <w:i/>
      <w:iCs/>
    </w:rPr>
  </w:style>
  <w:style w:type="character" w:styleId="Hyperlink">
    <w:name w:val="Hyperlink"/>
    <w:basedOn w:val="DefaultParagraphFont"/>
    <w:uiPriority w:val="99"/>
    <w:semiHidden/>
    <w:unhideWhenUsed/>
    <w:rsid w:val="00CD5E29"/>
    <w:rPr>
      <w:color w:val="3A6331" w:themeColor="accent4" w:themeShade="BF"/>
      <w:u w:val="single"/>
    </w:rPr>
  </w:style>
  <w:style w:type="paragraph" w:styleId="Index1">
    <w:name w:val="index 1"/>
    <w:basedOn w:val="Normal"/>
    <w:next w:val="Normal"/>
    <w:autoRedefine/>
    <w:uiPriority w:val="99"/>
    <w:semiHidden/>
    <w:unhideWhenUsed/>
    <w:rsid w:val="002C2563"/>
    <w:pPr>
      <w:spacing w:after="0" w:line="240" w:lineRule="auto"/>
      <w:ind w:left="220" w:hanging="220"/>
    </w:pPr>
  </w:style>
  <w:style w:type="paragraph" w:styleId="Index2">
    <w:name w:val="index 2"/>
    <w:basedOn w:val="Normal"/>
    <w:next w:val="Normal"/>
    <w:autoRedefine/>
    <w:uiPriority w:val="99"/>
    <w:semiHidden/>
    <w:unhideWhenUsed/>
    <w:rsid w:val="002C2563"/>
    <w:pPr>
      <w:spacing w:after="0" w:line="240" w:lineRule="auto"/>
      <w:ind w:left="440" w:hanging="220"/>
    </w:pPr>
  </w:style>
  <w:style w:type="paragraph" w:styleId="Index3">
    <w:name w:val="index 3"/>
    <w:basedOn w:val="Normal"/>
    <w:next w:val="Normal"/>
    <w:autoRedefine/>
    <w:uiPriority w:val="99"/>
    <w:semiHidden/>
    <w:unhideWhenUsed/>
    <w:rsid w:val="002C2563"/>
    <w:pPr>
      <w:spacing w:after="0" w:line="240" w:lineRule="auto"/>
      <w:ind w:left="660" w:hanging="220"/>
    </w:pPr>
  </w:style>
  <w:style w:type="paragraph" w:styleId="Index4">
    <w:name w:val="index 4"/>
    <w:basedOn w:val="Normal"/>
    <w:next w:val="Normal"/>
    <w:autoRedefine/>
    <w:uiPriority w:val="99"/>
    <w:semiHidden/>
    <w:unhideWhenUsed/>
    <w:rsid w:val="002C2563"/>
    <w:pPr>
      <w:spacing w:after="0" w:line="240" w:lineRule="auto"/>
      <w:ind w:left="880" w:hanging="220"/>
    </w:pPr>
  </w:style>
  <w:style w:type="paragraph" w:styleId="Index5">
    <w:name w:val="index 5"/>
    <w:basedOn w:val="Normal"/>
    <w:next w:val="Normal"/>
    <w:autoRedefine/>
    <w:uiPriority w:val="99"/>
    <w:semiHidden/>
    <w:unhideWhenUsed/>
    <w:rsid w:val="002C2563"/>
    <w:pPr>
      <w:spacing w:after="0" w:line="240" w:lineRule="auto"/>
      <w:ind w:left="1100" w:hanging="220"/>
    </w:pPr>
  </w:style>
  <w:style w:type="paragraph" w:styleId="Index6">
    <w:name w:val="index 6"/>
    <w:basedOn w:val="Normal"/>
    <w:next w:val="Normal"/>
    <w:autoRedefine/>
    <w:uiPriority w:val="99"/>
    <w:semiHidden/>
    <w:unhideWhenUsed/>
    <w:rsid w:val="002C2563"/>
    <w:pPr>
      <w:spacing w:after="0" w:line="240" w:lineRule="auto"/>
      <w:ind w:left="1320" w:hanging="220"/>
    </w:pPr>
  </w:style>
  <w:style w:type="paragraph" w:styleId="Index7">
    <w:name w:val="index 7"/>
    <w:basedOn w:val="Normal"/>
    <w:next w:val="Normal"/>
    <w:autoRedefine/>
    <w:uiPriority w:val="99"/>
    <w:semiHidden/>
    <w:unhideWhenUsed/>
    <w:rsid w:val="002C2563"/>
    <w:pPr>
      <w:spacing w:after="0" w:line="240" w:lineRule="auto"/>
      <w:ind w:left="1540" w:hanging="220"/>
    </w:pPr>
  </w:style>
  <w:style w:type="paragraph" w:styleId="Index8">
    <w:name w:val="index 8"/>
    <w:basedOn w:val="Normal"/>
    <w:next w:val="Normal"/>
    <w:autoRedefine/>
    <w:uiPriority w:val="99"/>
    <w:semiHidden/>
    <w:unhideWhenUsed/>
    <w:rsid w:val="002C2563"/>
    <w:pPr>
      <w:spacing w:after="0" w:line="240" w:lineRule="auto"/>
      <w:ind w:left="1760" w:hanging="220"/>
    </w:pPr>
  </w:style>
  <w:style w:type="paragraph" w:styleId="Index9">
    <w:name w:val="index 9"/>
    <w:basedOn w:val="Normal"/>
    <w:next w:val="Normal"/>
    <w:autoRedefine/>
    <w:uiPriority w:val="99"/>
    <w:semiHidden/>
    <w:unhideWhenUsed/>
    <w:rsid w:val="002C2563"/>
    <w:pPr>
      <w:spacing w:after="0" w:line="240" w:lineRule="auto"/>
      <w:ind w:left="1980" w:hanging="220"/>
    </w:pPr>
  </w:style>
  <w:style w:type="paragraph" w:styleId="IndexHeading">
    <w:name w:val="index heading"/>
    <w:basedOn w:val="Normal"/>
    <w:next w:val="Index1"/>
    <w:uiPriority w:val="99"/>
    <w:semiHidden/>
    <w:unhideWhenUsed/>
    <w:rsid w:val="002C256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CD5E29"/>
    <w:rPr>
      <w:i/>
      <w:iCs/>
      <w:color w:val="B35E06" w:themeColor="accent1" w:themeShade="BF"/>
    </w:rPr>
  </w:style>
  <w:style w:type="paragraph" w:styleId="IntenseQuote">
    <w:name w:val="Intense Quote"/>
    <w:basedOn w:val="Normal"/>
    <w:next w:val="Normal"/>
    <w:link w:val="IntenseQuoteChar"/>
    <w:uiPriority w:val="30"/>
    <w:semiHidden/>
    <w:unhideWhenUsed/>
    <w:qFormat/>
    <w:rsid w:val="00CD5E29"/>
    <w:pPr>
      <w:pBdr>
        <w:top w:val="single" w:sz="4" w:space="10" w:color="F07F09" w:themeColor="accent1"/>
        <w:bottom w:val="single" w:sz="4" w:space="10" w:color="F07F09" w:themeColor="accent1"/>
      </w:pBdr>
      <w:spacing w:before="360" w:after="360"/>
      <w:ind w:left="864" w:right="864"/>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CD5E29"/>
    <w:rPr>
      <w:i/>
      <w:iCs/>
      <w:color w:val="B35E06" w:themeColor="accent1" w:themeShade="BF"/>
    </w:rPr>
  </w:style>
  <w:style w:type="character" w:styleId="IntenseReference">
    <w:name w:val="Intense Reference"/>
    <w:basedOn w:val="DefaultParagraphFont"/>
    <w:uiPriority w:val="32"/>
    <w:semiHidden/>
    <w:unhideWhenUsed/>
    <w:qFormat/>
    <w:rsid w:val="00CD5E29"/>
    <w:rPr>
      <w:b/>
      <w:bCs/>
      <w:caps w:val="0"/>
      <w:smallCaps/>
      <w:color w:val="B35E06" w:themeColor="accent1" w:themeShade="BF"/>
      <w:spacing w:val="5"/>
    </w:rPr>
  </w:style>
  <w:style w:type="table" w:styleId="LightGrid">
    <w:name w:val="Light Grid"/>
    <w:basedOn w:val="TableNormal"/>
    <w:uiPriority w:val="62"/>
    <w:semiHidden/>
    <w:unhideWhenUsed/>
    <w:rsid w:val="002C25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C2563"/>
    <w:pPr>
      <w:spacing w:after="0" w:line="240" w:lineRule="auto"/>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ghtGrid-Accent2">
    <w:name w:val="Light Grid Accent 2"/>
    <w:basedOn w:val="TableNormal"/>
    <w:uiPriority w:val="62"/>
    <w:semiHidden/>
    <w:unhideWhenUsed/>
    <w:rsid w:val="002C2563"/>
    <w:pPr>
      <w:spacing w:after="0" w:line="240" w:lineRule="auto"/>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2C2563"/>
    <w:pPr>
      <w:spacing w:after="0" w:line="240" w:lineRule="auto"/>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2C2563"/>
    <w:pPr>
      <w:spacing w:after="0" w:line="240" w:lineRule="auto"/>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2C2563"/>
    <w:pPr>
      <w:spacing w:after="0" w:line="240" w:lineRule="auto"/>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ghtGrid-Accent6">
    <w:name w:val="Light Grid Accent 6"/>
    <w:basedOn w:val="TableNormal"/>
    <w:uiPriority w:val="62"/>
    <w:semiHidden/>
    <w:unhideWhenUsed/>
    <w:rsid w:val="002C2563"/>
    <w:pPr>
      <w:spacing w:after="0" w:line="240" w:lineRule="auto"/>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ghtList">
    <w:name w:val="Light List"/>
    <w:basedOn w:val="TableNormal"/>
    <w:uiPriority w:val="61"/>
    <w:semiHidden/>
    <w:unhideWhenUsed/>
    <w:rsid w:val="002C25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C2563"/>
    <w:pPr>
      <w:spacing w:after="0" w:line="240" w:lineRule="auto"/>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ghtList-Accent2">
    <w:name w:val="Light List Accent 2"/>
    <w:basedOn w:val="TableNormal"/>
    <w:uiPriority w:val="61"/>
    <w:semiHidden/>
    <w:unhideWhenUsed/>
    <w:rsid w:val="002C2563"/>
    <w:pPr>
      <w:spacing w:after="0" w:line="240" w:lineRule="auto"/>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2C2563"/>
    <w:pPr>
      <w:spacing w:after="0" w:line="240" w:lineRule="auto"/>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2C2563"/>
    <w:pPr>
      <w:spacing w:after="0" w:line="240" w:lineRule="auto"/>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2C2563"/>
    <w:pPr>
      <w:spacing w:after="0" w:line="240" w:lineRule="auto"/>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ghtList-Accent6">
    <w:name w:val="Light List Accent 6"/>
    <w:basedOn w:val="TableNormal"/>
    <w:uiPriority w:val="61"/>
    <w:semiHidden/>
    <w:unhideWhenUsed/>
    <w:rsid w:val="002C2563"/>
    <w:pPr>
      <w:spacing w:after="0" w:line="240" w:lineRule="auto"/>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ightShading">
    <w:name w:val="Light Shading"/>
    <w:basedOn w:val="TableNormal"/>
    <w:uiPriority w:val="60"/>
    <w:semiHidden/>
    <w:unhideWhenUsed/>
    <w:rsid w:val="002C25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C2563"/>
    <w:pPr>
      <w:spacing w:after="0" w:line="240" w:lineRule="auto"/>
    </w:pPr>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ightShading-Accent2">
    <w:name w:val="Light Shading Accent 2"/>
    <w:basedOn w:val="TableNormal"/>
    <w:uiPriority w:val="60"/>
    <w:semiHidden/>
    <w:unhideWhenUsed/>
    <w:rsid w:val="002C2563"/>
    <w:pPr>
      <w:spacing w:after="0" w:line="240" w:lineRule="auto"/>
    </w:pPr>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2C2563"/>
    <w:pPr>
      <w:spacing w:after="0" w:line="240" w:lineRule="auto"/>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2C2563"/>
    <w:pPr>
      <w:spacing w:after="0" w:line="240" w:lineRule="auto"/>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2C2563"/>
    <w:pPr>
      <w:spacing w:after="0" w:line="240" w:lineRule="auto"/>
    </w:pPr>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ightShading-Accent6">
    <w:name w:val="Light Shading Accent 6"/>
    <w:basedOn w:val="TableNormal"/>
    <w:uiPriority w:val="60"/>
    <w:semiHidden/>
    <w:unhideWhenUsed/>
    <w:rsid w:val="002C2563"/>
    <w:pPr>
      <w:spacing w:after="0" w:line="240" w:lineRule="auto"/>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LineNumber">
    <w:name w:val="line number"/>
    <w:basedOn w:val="DefaultParagraphFont"/>
    <w:uiPriority w:val="99"/>
    <w:semiHidden/>
    <w:unhideWhenUsed/>
    <w:rsid w:val="002C2563"/>
  </w:style>
  <w:style w:type="paragraph" w:styleId="List">
    <w:name w:val="List"/>
    <w:basedOn w:val="Normal"/>
    <w:uiPriority w:val="99"/>
    <w:semiHidden/>
    <w:unhideWhenUsed/>
    <w:rsid w:val="002C2563"/>
    <w:pPr>
      <w:ind w:left="360" w:hanging="360"/>
      <w:contextualSpacing/>
    </w:pPr>
  </w:style>
  <w:style w:type="paragraph" w:styleId="List2">
    <w:name w:val="List 2"/>
    <w:basedOn w:val="Normal"/>
    <w:uiPriority w:val="99"/>
    <w:semiHidden/>
    <w:unhideWhenUsed/>
    <w:rsid w:val="002C2563"/>
    <w:pPr>
      <w:ind w:left="720" w:hanging="360"/>
      <w:contextualSpacing/>
    </w:pPr>
  </w:style>
  <w:style w:type="paragraph" w:styleId="List3">
    <w:name w:val="List 3"/>
    <w:basedOn w:val="Normal"/>
    <w:uiPriority w:val="99"/>
    <w:semiHidden/>
    <w:unhideWhenUsed/>
    <w:rsid w:val="002C2563"/>
    <w:pPr>
      <w:ind w:left="1080" w:hanging="360"/>
      <w:contextualSpacing/>
    </w:pPr>
  </w:style>
  <w:style w:type="paragraph" w:styleId="List4">
    <w:name w:val="List 4"/>
    <w:basedOn w:val="Normal"/>
    <w:uiPriority w:val="99"/>
    <w:semiHidden/>
    <w:unhideWhenUsed/>
    <w:rsid w:val="002C2563"/>
    <w:pPr>
      <w:ind w:left="1440" w:hanging="360"/>
      <w:contextualSpacing/>
    </w:pPr>
  </w:style>
  <w:style w:type="paragraph" w:styleId="List5">
    <w:name w:val="List 5"/>
    <w:basedOn w:val="Normal"/>
    <w:uiPriority w:val="99"/>
    <w:semiHidden/>
    <w:unhideWhenUsed/>
    <w:rsid w:val="002C2563"/>
    <w:pPr>
      <w:ind w:left="1800" w:hanging="360"/>
      <w:contextualSpacing/>
    </w:pPr>
  </w:style>
  <w:style w:type="paragraph" w:styleId="ListBullet">
    <w:name w:val="List Bullet"/>
    <w:basedOn w:val="Normal"/>
    <w:uiPriority w:val="99"/>
    <w:semiHidden/>
    <w:unhideWhenUsed/>
    <w:rsid w:val="002C2563"/>
    <w:pPr>
      <w:numPr>
        <w:numId w:val="1"/>
      </w:numPr>
      <w:contextualSpacing/>
    </w:pPr>
  </w:style>
  <w:style w:type="paragraph" w:styleId="ListBullet2">
    <w:name w:val="List Bullet 2"/>
    <w:basedOn w:val="Normal"/>
    <w:uiPriority w:val="99"/>
    <w:semiHidden/>
    <w:unhideWhenUsed/>
    <w:rsid w:val="002C2563"/>
    <w:pPr>
      <w:numPr>
        <w:numId w:val="2"/>
      </w:numPr>
      <w:contextualSpacing/>
    </w:pPr>
  </w:style>
  <w:style w:type="paragraph" w:styleId="ListBullet3">
    <w:name w:val="List Bullet 3"/>
    <w:basedOn w:val="Normal"/>
    <w:uiPriority w:val="99"/>
    <w:semiHidden/>
    <w:unhideWhenUsed/>
    <w:rsid w:val="002C2563"/>
    <w:pPr>
      <w:numPr>
        <w:numId w:val="3"/>
      </w:numPr>
      <w:contextualSpacing/>
    </w:pPr>
  </w:style>
  <w:style w:type="paragraph" w:styleId="ListBullet4">
    <w:name w:val="List Bullet 4"/>
    <w:basedOn w:val="Normal"/>
    <w:uiPriority w:val="99"/>
    <w:semiHidden/>
    <w:unhideWhenUsed/>
    <w:rsid w:val="002C2563"/>
    <w:pPr>
      <w:numPr>
        <w:numId w:val="4"/>
      </w:numPr>
      <w:contextualSpacing/>
    </w:pPr>
  </w:style>
  <w:style w:type="paragraph" w:styleId="ListBullet5">
    <w:name w:val="List Bullet 5"/>
    <w:basedOn w:val="Normal"/>
    <w:uiPriority w:val="99"/>
    <w:semiHidden/>
    <w:unhideWhenUsed/>
    <w:rsid w:val="002C2563"/>
    <w:pPr>
      <w:numPr>
        <w:numId w:val="5"/>
      </w:numPr>
      <w:contextualSpacing/>
    </w:pPr>
  </w:style>
  <w:style w:type="paragraph" w:styleId="ListContinue">
    <w:name w:val="List Continue"/>
    <w:basedOn w:val="Normal"/>
    <w:uiPriority w:val="99"/>
    <w:semiHidden/>
    <w:unhideWhenUsed/>
    <w:rsid w:val="002C2563"/>
    <w:pPr>
      <w:spacing w:after="120"/>
      <w:ind w:left="360"/>
      <w:contextualSpacing/>
    </w:pPr>
  </w:style>
  <w:style w:type="paragraph" w:styleId="ListContinue2">
    <w:name w:val="List Continue 2"/>
    <w:basedOn w:val="Normal"/>
    <w:uiPriority w:val="99"/>
    <w:semiHidden/>
    <w:unhideWhenUsed/>
    <w:rsid w:val="002C2563"/>
    <w:pPr>
      <w:spacing w:after="120"/>
      <w:ind w:left="720"/>
      <w:contextualSpacing/>
    </w:pPr>
  </w:style>
  <w:style w:type="paragraph" w:styleId="ListContinue3">
    <w:name w:val="List Continue 3"/>
    <w:basedOn w:val="Normal"/>
    <w:uiPriority w:val="99"/>
    <w:semiHidden/>
    <w:unhideWhenUsed/>
    <w:rsid w:val="002C2563"/>
    <w:pPr>
      <w:spacing w:after="120"/>
      <w:ind w:left="1080"/>
      <w:contextualSpacing/>
    </w:pPr>
  </w:style>
  <w:style w:type="paragraph" w:styleId="ListContinue4">
    <w:name w:val="List Continue 4"/>
    <w:basedOn w:val="Normal"/>
    <w:uiPriority w:val="99"/>
    <w:semiHidden/>
    <w:unhideWhenUsed/>
    <w:rsid w:val="002C2563"/>
    <w:pPr>
      <w:spacing w:after="120"/>
      <w:ind w:left="1440"/>
      <w:contextualSpacing/>
    </w:pPr>
  </w:style>
  <w:style w:type="paragraph" w:styleId="ListContinue5">
    <w:name w:val="List Continue 5"/>
    <w:basedOn w:val="Normal"/>
    <w:uiPriority w:val="99"/>
    <w:semiHidden/>
    <w:unhideWhenUsed/>
    <w:rsid w:val="002C2563"/>
    <w:pPr>
      <w:spacing w:after="120"/>
      <w:ind w:left="1800"/>
      <w:contextualSpacing/>
    </w:pPr>
  </w:style>
  <w:style w:type="paragraph" w:styleId="ListNumber">
    <w:name w:val="List Number"/>
    <w:basedOn w:val="Normal"/>
    <w:uiPriority w:val="99"/>
    <w:semiHidden/>
    <w:unhideWhenUsed/>
    <w:rsid w:val="002C2563"/>
    <w:pPr>
      <w:numPr>
        <w:numId w:val="6"/>
      </w:numPr>
      <w:contextualSpacing/>
    </w:pPr>
  </w:style>
  <w:style w:type="paragraph" w:styleId="ListNumber2">
    <w:name w:val="List Number 2"/>
    <w:basedOn w:val="Normal"/>
    <w:uiPriority w:val="99"/>
    <w:semiHidden/>
    <w:unhideWhenUsed/>
    <w:rsid w:val="002C2563"/>
    <w:pPr>
      <w:numPr>
        <w:numId w:val="7"/>
      </w:numPr>
      <w:contextualSpacing/>
    </w:pPr>
  </w:style>
  <w:style w:type="paragraph" w:styleId="ListNumber3">
    <w:name w:val="List Number 3"/>
    <w:basedOn w:val="Normal"/>
    <w:uiPriority w:val="99"/>
    <w:semiHidden/>
    <w:unhideWhenUsed/>
    <w:rsid w:val="002C2563"/>
    <w:pPr>
      <w:numPr>
        <w:numId w:val="8"/>
      </w:numPr>
      <w:contextualSpacing/>
    </w:pPr>
  </w:style>
  <w:style w:type="paragraph" w:styleId="ListNumber4">
    <w:name w:val="List Number 4"/>
    <w:basedOn w:val="Normal"/>
    <w:uiPriority w:val="99"/>
    <w:semiHidden/>
    <w:unhideWhenUsed/>
    <w:rsid w:val="002C2563"/>
    <w:pPr>
      <w:numPr>
        <w:numId w:val="9"/>
      </w:numPr>
      <w:contextualSpacing/>
    </w:pPr>
  </w:style>
  <w:style w:type="paragraph" w:styleId="ListNumber5">
    <w:name w:val="List Number 5"/>
    <w:basedOn w:val="Normal"/>
    <w:uiPriority w:val="99"/>
    <w:semiHidden/>
    <w:unhideWhenUsed/>
    <w:rsid w:val="002C2563"/>
    <w:pPr>
      <w:numPr>
        <w:numId w:val="10"/>
      </w:numPr>
      <w:contextualSpacing/>
    </w:pPr>
  </w:style>
  <w:style w:type="paragraph" w:styleId="ListParagraph">
    <w:name w:val="List Paragraph"/>
    <w:basedOn w:val="Normal"/>
    <w:uiPriority w:val="34"/>
    <w:unhideWhenUsed/>
    <w:qFormat/>
    <w:rsid w:val="002C2563"/>
    <w:pPr>
      <w:ind w:left="720"/>
      <w:contextualSpacing/>
    </w:pPr>
  </w:style>
  <w:style w:type="table" w:customStyle="1" w:styleId="ListTable1Light1">
    <w:name w:val="List Table 1 Light1"/>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ListTable1Light-Accent21">
    <w:name w:val="List Table 1 Light - Accent 21"/>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ListTable1Light-Accent31">
    <w:name w:val="List Table 1 Light - Accent 31"/>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ListTable1Light-Accent41">
    <w:name w:val="List Table 1 Light - Accent 41"/>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1Light-Accent51">
    <w:name w:val="List Table 1 Light - Accent 51"/>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ListTable1Light-Accent61">
    <w:name w:val="List Table 1 Light - Accent 61"/>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ListTable21">
    <w:name w:val="List Table 21"/>
    <w:basedOn w:val="TableNormal"/>
    <w:uiPriority w:val="47"/>
    <w:rsid w:val="002C256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2C2563"/>
    <w:pPr>
      <w:spacing w:after="0" w:line="240" w:lineRule="auto"/>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ListTable2-Accent21">
    <w:name w:val="List Table 2 - Accent 21"/>
    <w:basedOn w:val="TableNormal"/>
    <w:uiPriority w:val="47"/>
    <w:rsid w:val="002C2563"/>
    <w:pPr>
      <w:spacing w:after="0" w:line="240" w:lineRule="auto"/>
    </w:pPr>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ListTable2-Accent31">
    <w:name w:val="List Table 2 - Accent 31"/>
    <w:basedOn w:val="TableNormal"/>
    <w:uiPriority w:val="47"/>
    <w:rsid w:val="002C2563"/>
    <w:pPr>
      <w:spacing w:after="0" w:line="240" w:lineRule="auto"/>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ListTable2-Accent41">
    <w:name w:val="List Table 2 - Accent 41"/>
    <w:basedOn w:val="TableNormal"/>
    <w:uiPriority w:val="47"/>
    <w:rsid w:val="002C2563"/>
    <w:pPr>
      <w:spacing w:after="0" w:line="240" w:lineRule="auto"/>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2-Accent51">
    <w:name w:val="List Table 2 - Accent 51"/>
    <w:basedOn w:val="TableNormal"/>
    <w:uiPriority w:val="47"/>
    <w:rsid w:val="002C2563"/>
    <w:pPr>
      <w:spacing w:after="0" w:line="240" w:lineRule="auto"/>
    </w:pPr>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ListTable2-Accent61">
    <w:name w:val="List Table 2 - Accent 61"/>
    <w:basedOn w:val="TableNormal"/>
    <w:uiPriority w:val="47"/>
    <w:rsid w:val="002C2563"/>
    <w:pPr>
      <w:spacing w:after="0" w:line="240" w:lineRule="auto"/>
    </w:pPr>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ListTable31">
    <w:name w:val="List Table 31"/>
    <w:basedOn w:val="TableNormal"/>
    <w:uiPriority w:val="48"/>
    <w:rsid w:val="002C256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2C2563"/>
    <w:pPr>
      <w:spacing w:after="0" w:line="240" w:lineRule="auto"/>
    </w:pPr>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customStyle="1" w:styleId="ListTable3-Accent21">
    <w:name w:val="List Table 3 - Accent 21"/>
    <w:basedOn w:val="TableNormal"/>
    <w:uiPriority w:val="48"/>
    <w:rsid w:val="002C2563"/>
    <w:pPr>
      <w:spacing w:after="0" w:line="240" w:lineRule="auto"/>
    </w:p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customStyle="1" w:styleId="ListTable3-Accent31">
    <w:name w:val="List Table 3 - Accent 31"/>
    <w:basedOn w:val="TableNormal"/>
    <w:uiPriority w:val="48"/>
    <w:rsid w:val="002C2563"/>
    <w:pPr>
      <w:spacing w:after="0" w:line="240" w:lineRule="auto"/>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customStyle="1" w:styleId="ListTable3-Accent41">
    <w:name w:val="List Table 3 - Accent 41"/>
    <w:basedOn w:val="TableNormal"/>
    <w:uiPriority w:val="48"/>
    <w:rsid w:val="002C2563"/>
    <w:pPr>
      <w:spacing w:after="0" w:line="240" w:lineRule="auto"/>
    </w:pPr>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customStyle="1" w:styleId="ListTable3-Accent51">
    <w:name w:val="List Table 3 - Accent 51"/>
    <w:basedOn w:val="TableNormal"/>
    <w:uiPriority w:val="48"/>
    <w:rsid w:val="002C2563"/>
    <w:pPr>
      <w:spacing w:after="0" w:line="240" w:lineRule="auto"/>
    </w:pPr>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customStyle="1" w:styleId="ListTable3-Accent61">
    <w:name w:val="List Table 3 - Accent 61"/>
    <w:basedOn w:val="TableNormal"/>
    <w:uiPriority w:val="48"/>
    <w:rsid w:val="002C2563"/>
    <w:pPr>
      <w:spacing w:after="0" w:line="240" w:lineRule="auto"/>
    </w:pPr>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customStyle="1" w:styleId="ListTable41">
    <w:name w:val="List Table 41"/>
    <w:basedOn w:val="TableNormal"/>
    <w:uiPriority w:val="49"/>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2C2563"/>
    <w:pPr>
      <w:spacing w:after="0" w:line="240" w:lineRule="auto"/>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ListTable4-Accent21">
    <w:name w:val="List Table 4 - Accent 21"/>
    <w:basedOn w:val="TableNormal"/>
    <w:uiPriority w:val="49"/>
    <w:rsid w:val="002C2563"/>
    <w:pPr>
      <w:spacing w:after="0" w:line="240" w:lineRule="auto"/>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ListTable4-Accent31">
    <w:name w:val="List Table 4 - Accent 31"/>
    <w:basedOn w:val="TableNormal"/>
    <w:uiPriority w:val="49"/>
    <w:rsid w:val="002C2563"/>
    <w:pPr>
      <w:spacing w:after="0" w:line="240" w:lineRule="auto"/>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ListTable4-Accent41">
    <w:name w:val="List Table 4 - Accent 41"/>
    <w:basedOn w:val="TableNormal"/>
    <w:uiPriority w:val="49"/>
    <w:rsid w:val="002C2563"/>
    <w:pPr>
      <w:spacing w:after="0" w:line="240" w:lineRule="auto"/>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4-Accent51">
    <w:name w:val="List Table 4 - Accent 51"/>
    <w:basedOn w:val="TableNormal"/>
    <w:uiPriority w:val="49"/>
    <w:rsid w:val="002C2563"/>
    <w:pPr>
      <w:spacing w:after="0" w:line="240" w:lineRule="auto"/>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ListTable4-Accent61">
    <w:name w:val="List Table 4 - Accent 61"/>
    <w:basedOn w:val="TableNormal"/>
    <w:uiPriority w:val="49"/>
    <w:rsid w:val="002C2563"/>
    <w:pPr>
      <w:spacing w:after="0" w:line="240" w:lineRule="auto"/>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ListTable5Dark1">
    <w:name w:val="List Table 5 Dark1"/>
    <w:basedOn w:val="TableNormal"/>
    <w:uiPriority w:val="50"/>
    <w:rsid w:val="002C256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2C2563"/>
    <w:pPr>
      <w:spacing w:after="0" w:line="240" w:lineRule="auto"/>
    </w:pPr>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2C2563"/>
    <w:pPr>
      <w:spacing w:after="0" w:line="240" w:lineRule="auto"/>
    </w:pPr>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2C2563"/>
    <w:pPr>
      <w:spacing w:after="0" w:line="240" w:lineRule="auto"/>
    </w:pPr>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2C2563"/>
    <w:pPr>
      <w:spacing w:after="0" w:line="240" w:lineRule="auto"/>
    </w:pPr>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2C2563"/>
    <w:pPr>
      <w:spacing w:after="0" w:line="240" w:lineRule="auto"/>
    </w:pPr>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2C2563"/>
    <w:pPr>
      <w:spacing w:after="0" w:line="240" w:lineRule="auto"/>
    </w:pPr>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2C256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2C2563"/>
    <w:pPr>
      <w:spacing w:after="0" w:line="240" w:lineRule="auto"/>
    </w:pPr>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ListTable6Colorful-Accent21">
    <w:name w:val="List Table 6 Colorful - Accent 21"/>
    <w:basedOn w:val="TableNormal"/>
    <w:uiPriority w:val="51"/>
    <w:rsid w:val="002C2563"/>
    <w:pPr>
      <w:spacing w:after="0" w:line="240" w:lineRule="auto"/>
    </w:pPr>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ListTable6Colorful-Accent31">
    <w:name w:val="List Table 6 Colorful - Accent 31"/>
    <w:basedOn w:val="TableNormal"/>
    <w:uiPriority w:val="51"/>
    <w:rsid w:val="002C2563"/>
    <w:pPr>
      <w:spacing w:after="0" w:line="240" w:lineRule="auto"/>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ListTable6Colorful-Accent41">
    <w:name w:val="List Table 6 Colorful - Accent 41"/>
    <w:basedOn w:val="TableNormal"/>
    <w:uiPriority w:val="51"/>
    <w:rsid w:val="002C2563"/>
    <w:pPr>
      <w:spacing w:after="0" w:line="240" w:lineRule="auto"/>
    </w:pPr>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6Colorful-Accent51">
    <w:name w:val="List Table 6 Colorful - Accent 51"/>
    <w:basedOn w:val="TableNormal"/>
    <w:uiPriority w:val="51"/>
    <w:rsid w:val="002C2563"/>
    <w:pPr>
      <w:spacing w:after="0" w:line="240" w:lineRule="auto"/>
    </w:pPr>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ListTable6Colorful-Accent61">
    <w:name w:val="List Table 6 Colorful - Accent 61"/>
    <w:basedOn w:val="TableNormal"/>
    <w:uiPriority w:val="51"/>
    <w:rsid w:val="002C2563"/>
    <w:pPr>
      <w:spacing w:after="0" w:line="240" w:lineRule="auto"/>
    </w:pPr>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ListTable7Colorful1">
    <w:name w:val="List Table 7 Colorful1"/>
    <w:basedOn w:val="TableNormal"/>
    <w:uiPriority w:val="52"/>
    <w:rsid w:val="002C256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2C2563"/>
    <w:pPr>
      <w:spacing w:after="0" w:line="240" w:lineRule="auto"/>
    </w:pPr>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2C2563"/>
    <w:pPr>
      <w:spacing w:after="0" w:line="240" w:lineRule="auto"/>
    </w:pPr>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2C2563"/>
    <w:pPr>
      <w:spacing w:after="0" w:line="240" w:lineRule="auto"/>
    </w:pPr>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2C2563"/>
    <w:pPr>
      <w:spacing w:after="0" w:line="240" w:lineRule="auto"/>
    </w:pPr>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2C2563"/>
    <w:pPr>
      <w:spacing w:after="0" w:line="240" w:lineRule="auto"/>
    </w:pPr>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2C2563"/>
    <w:pPr>
      <w:spacing w:after="0" w:line="240" w:lineRule="auto"/>
    </w:pPr>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C256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2C2563"/>
    <w:rPr>
      <w:rFonts w:ascii="Consolas" w:hAnsi="Consolas"/>
      <w:szCs w:val="20"/>
    </w:rPr>
  </w:style>
  <w:style w:type="table" w:styleId="MediumGrid1">
    <w:name w:val="Medium Grid 1"/>
    <w:basedOn w:val="TableNormal"/>
    <w:uiPriority w:val="67"/>
    <w:semiHidden/>
    <w:unhideWhenUsed/>
    <w:rsid w:val="002C25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C2563"/>
    <w:pPr>
      <w:spacing w:after="0" w:line="240" w:lineRule="auto"/>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1-Accent2">
    <w:name w:val="Medium Grid 1 Accent 2"/>
    <w:basedOn w:val="TableNormal"/>
    <w:uiPriority w:val="67"/>
    <w:semiHidden/>
    <w:unhideWhenUsed/>
    <w:rsid w:val="002C2563"/>
    <w:pPr>
      <w:spacing w:after="0" w:line="240" w:lineRule="auto"/>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2C2563"/>
    <w:pPr>
      <w:spacing w:after="0" w:line="240" w:lineRule="auto"/>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2C2563"/>
    <w:pPr>
      <w:spacing w:after="0" w:line="240" w:lineRule="auto"/>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2C2563"/>
    <w:pPr>
      <w:spacing w:after="0" w:line="240" w:lineRule="auto"/>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diumGrid1-Accent6">
    <w:name w:val="Medium Grid 1 Accent 6"/>
    <w:basedOn w:val="TableNormal"/>
    <w:uiPriority w:val="67"/>
    <w:semiHidden/>
    <w:unhideWhenUsed/>
    <w:rsid w:val="002C2563"/>
    <w:pPr>
      <w:spacing w:after="0" w:line="240" w:lineRule="auto"/>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diumGrid2">
    <w:name w:val="Medium Grid 2"/>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diumGrid3-Accent2">
    <w:name w:val="Medium Grid 3 Accent 2"/>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diumGrid3-Accent6">
    <w:name w:val="Medium Grid 3 Accent 6"/>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MediumList1">
    <w:name w:val="Medium List 1"/>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diumList1-Accent2">
    <w:name w:val="Medium List 1 Accent 2"/>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diumList1-Accent6">
    <w:name w:val="Medium List 1 Accent 6"/>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diumList2">
    <w:name w:val="Medium List 2"/>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C25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C2563"/>
    <w:pPr>
      <w:spacing w:after="0" w:line="240" w:lineRule="auto"/>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C2563"/>
    <w:pPr>
      <w:spacing w:after="0" w:line="240" w:lineRule="auto"/>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C2563"/>
    <w:pPr>
      <w:spacing w:after="0" w:line="240" w:lineRule="auto"/>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C2563"/>
    <w:pPr>
      <w:spacing w:after="0" w:line="240" w:lineRule="auto"/>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C2563"/>
    <w:pPr>
      <w:spacing w:after="0" w:line="240" w:lineRule="auto"/>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C2563"/>
    <w:pPr>
      <w:spacing w:after="0" w:line="240" w:lineRule="auto"/>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D5E2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color w:val="262626" w:themeColor="text1" w:themeTint="D9"/>
      <w:sz w:val="24"/>
      <w:szCs w:val="24"/>
    </w:rPr>
  </w:style>
  <w:style w:type="character" w:customStyle="1" w:styleId="MessageHeaderChar">
    <w:name w:val="Message Header Char"/>
    <w:basedOn w:val="DefaultParagraphFont"/>
    <w:link w:val="MessageHeader"/>
    <w:uiPriority w:val="99"/>
    <w:semiHidden/>
    <w:rsid w:val="00CD5E29"/>
    <w:rPr>
      <w:rFonts w:asciiTheme="majorHAnsi" w:eastAsiaTheme="majorEastAsia" w:hAnsiTheme="majorHAnsi" w:cstheme="majorBidi"/>
      <w:color w:val="262626" w:themeColor="text1" w:themeTint="D9"/>
      <w:sz w:val="24"/>
      <w:szCs w:val="24"/>
      <w:shd w:val="pct20" w:color="auto" w:fill="auto"/>
    </w:rPr>
  </w:style>
  <w:style w:type="paragraph" w:styleId="NormalWeb">
    <w:name w:val="Normal (Web)"/>
    <w:basedOn w:val="Normal"/>
    <w:uiPriority w:val="99"/>
    <w:semiHidden/>
    <w:unhideWhenUsed/>
    <w:rsid w:val="002C2563"/>
    <w:rPr>
      <w:rFonts w:ascii="Times New Roman" w:hAnsi="Times New Roman" w:cs="Times New Roman"/>
      <w:sz w:val="24"/>
      <w:szCs w:val="24"/>
    </w:rPr>
  </w:style>
  <w:style w:type="paragraph" w:styleId="NormalIndent">
    <w:name w:val="Normal Indent"/>
    <w:basedOn w:val="Normal"/>
    <w:uiPriority w:val="99"/>
    <w:semiHidden/>
    <w:unhideWhenUsed/>
    <w:rsid w:val="002C2563"/>
    <w:pPr>
      <w:ind w:left="720"/>
    </w:pPr>
  </w:style>
  <w:style w:type="paragraph" w:styleId="NoteHeading">
    <w:name w:val="Note Heading"/>
    <w:basedOn w:val="Normal"/>
    <w:next w:val="Normal"/>
    <w:link w:val="NoteHeadingChar"/>
    <w:uiPriority w:val="99"/>
    <w:semiHidden/>
    <w:unhideWhenUsed/>
    <w:rsid w:val="002C2563"/>
    <w:pPr>
      <w:spacing w:after="0" w:line="240" w:lineRule="auto"/>
    </w:pPr>
  </w:style>
  <w:style w:type="character" w:customStyle="1" w:styleId="NoteHeadingChar">
    <w:name w:val="Note Heading Char"/>
    <w:basedOn w:val="DefaultParagraphFont"/>
    <w:link w:val="NoteHeading"/>
    <w:uiPriority w:val="99"/>
    <w:semiHidden/>
    <w:rsid w:val="002C2563"/>
  </w:style>
  <w:style w:type="character" w:styleId="PageNumber">
    <w:name w:val="page number"/>
    <w:basedOn w:val="DefaultParagraphFont"/>
    <w:uiPriority w:val="99"/>
    <w:semiHidden/>
    <w:unhideWhenUsed/>
    <w:rsid w:val="002C2563"/>
  </w:style>
  <w:style w:type="table" w:customStyle="1" w:styleId="PlainTable11">
    <w:name w:val="Plain Table 11"/>
    <w:basedOn w:val="TableNormal"/>
    <w:uiPriority w:val="40"/>
    <w:rsid w:val="002C25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1"/>
    <w:rsid w:val="002C25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2"/>
    <w:rsid w:val="002C25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3"/>
    <w:rsid w:val="003D0FBD"/>
    <w:tblPr>
      <w:tblStyleRowBandSize w:val="1"/>
      <w:tblStyleColBandSize w:val="1"/>
      <w:tblCellMar>
        <w:top w:w="1008" w:type="dxa"/>
        <w:left w:w="360" w:type="dxa"/>
        <w:right w:w="0" w:type="dxa"/>
      </w:tblCellMar>
    </w:tblPr>
    <w:tblStylePr w:type="firstRow">
      <w:rPr>
        <w:b w:val="0"/>
        <w:bCs/>
        <w:i w:val="0"/>
      </w:rPr>
    </w:tblStylePr>
    <w:tblStylePr w:type="lastRow">
      <w:rPr>
        <w:b w:val="0"/>
        <w:bCs/>
        <w:i w:val="0"/>
      </w:rPr>
    </w:tblStylePr>
    <w:tblStylePr w:type="firstCol">
      <w:rPr>
        <w:b w:val="0"/>
        <w:bCs/>
        <w:i w:val="0"/>
      </w:rPr>
    </w:tblStylePr>
    <w:tblStylePr w:type="lastCol">
      <w:rPr>
        <w:b w:val="0"/>
        <w:bCs/>
        <w:i w:val="0"/>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4"/>
    <w:rsid w:val="002C256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C2563"/>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2C2563"/>
    <w:rPr>
      <w:rFonts w:ascii="Consolas" w:hAnsi="Consolas"/>
      <w:szCs w:val="21"/>
    </w:rPr>
  </w:style>
  <w:style w:type="paragraph" w:styleId="Quote">
    <w:name w:val="Quote"/>
    <w:basedOn w:val="Normal"/>
    <w:next w:val="Normal"/>
    <w:link w:val="QuoteChar"/>
    <w:uiPriority w:val="29"/>
    <w:semiHidden/>
    <w:unhideWhenUsed/>
    <w:qFormat/>
    <w:rsid w:val="002C256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C2563"/>
    <w:rPr>
      <w:i/>
      <w:iCs/>
      <w:color w:val="404040" w:themeColor="text1" w:themeTint="BF"/>
    </w:rPr>
  </w:style>
  <w:style w:type="character" w:styleId="Strong">
    <w:name w:val="Strong"/>
    <w:basedOn w:val="DefaultParagraphFont"/>
    <w:uiPriority w:val="22"/>
    <w:semiHidden/>
    <w:unhideWhenUsed/>
    <w:qFormat/>
    <w:rsid w:val="002C2563"/>
    <w:rPr>
      <w:b/>
      <w:bCs/>
    </w:rPr>
  </w:style>
  <w:style w:type="paragraph" w:styleId="Subtitle">
    <w:name w:val="Subtitle"/>
    <w:basedOn w:val="Normal"/>
    <w:next w:val="Normal"/>
    <w:link w:val="SubtitleChar"/>
    <w:uiPriority w:val="11"/>
    <w:semiHidden/>
    <w:unhideWhenUsed/>
    <w:qFormat/>
    <w:rsid w:val="002C256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2C2563"/>
    <w:rPr>
      <w:rFonts w:eastAsiaTheme="minorEastAsia"/>
      <w:color w:val="5A5A5A" w:themeColor="text1" w:themeTint="A5"/>
      <w:spacing w:val="15"/>
    </w:rPr>
  </w:style>
  <w:style w:type="character" w:styleId="SubtleEmphasis">
    <w:name w:val="Subtle Emphasis"/>
    <w:basedOn w:val="DefaultParagraphFont"/>
    <w:uiPriority w:val="19"/>
    <w:semiHidden/>
    <w:unhideWhenUsed/>
    <w:qFormat/>
    <w:rsid w:val="002C2563"/>
    <w:rPr>
      <w:i/>
      <w:iCs/>
      <w:color w:val="404040" w:themeColor="text1" w:themeTint="BF"/>
    </w:rPr>
  </w:style>
  <w:style w:type="character" w:styleId="SubtleReference">
    <w:name w:val="Subtle Reference"/>
    <w:basedOn w:val="DefaultParagraphFont"/>
    <w:uiPriority w:val="31"/>
    <w:semiHidden/>
    <w:unhideWhenUsed/>
    <w:qFormat/>
    <w:rsid w:val="002C2563"/>
    <w:rPr>
      <w:smallCaps/>
      <w:color w:val="5A5A5A" w:themeColor="text1" w:themeTint="A5"/>
    </w:rPr>
  </w:style>
  <w:style w:type="table" w:styleId="Table3Deffects1">
    <w:name w:val="Table 3D effects 1"/>
    <w:basedOn w:val="TableNormal"/>
    <w:uiPriority w:val="99"/>
    <w:semiHidden/>
    <w:unhideWhenUsed/>
    <w:rsid w:val="002C256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C256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C256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C256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C256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C256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C256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C256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C256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C256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C256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C256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C256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C256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C256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C256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C256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2C25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C256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C256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C256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C256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C256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5"/>
    <w:rsid w:val="002C25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C256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C256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C256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C256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C256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C256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C2563"/>
    <w:pPr>
      <w:spacing w:after="0"/>
      <w:ind w:left="220" w:hanging="220"/>
    </w:pPr>
  </w:style>
  <w:style w:type="paragraph" w:styleId="TableofFigures">
    <w:name w:val="table of figures"/>
    <w:basedOn w:val="Normal"/>
    <w:next w:val="Normal"/>
    <w:uiPriority w:val="99"/>
    <w:semiHidden/>
    <w:unhideWhenUsed/>
    <w:rsid w:val="002C2563"/>
    <w:pPr>
      <w:spacing w:after="0"/>
    </w:pPr>
  </w:style>
  <w:style w:type="table" w:styleId="TableProfessional">
    <w:name w:val="Table Professional"/>
    <w:basedOn w:val="TableNormal"/>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C256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C256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C256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C256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C2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C256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C256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C256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nhideWhenUsed/>
    <w:qFormat/>
    <w:rsid w:val="00B9569D"/>
    <w:pPr>
      <w:spacing w:after="0" w:line="216" w:lineRule="auto"/>
    </w:pPr>
    <w:rPr>
      <w:rFonts w:asciiTheme="majorHAnsi" w:eastAsiaTheme="majorEastAsia" w:hAnsiTheme="majorHAnsi" w:cstheme="majorBidi"/>
      <w:color w:val="783F04" w:themeColor="accent1" w:themeShade="80"/>
      <w:sz w:val="28"/>
      <w:szCs w:val="56"/>
    </w:rPr>
  </w:style>
  <w:style w:type="character" w:customStyle="1" w:styleId="TitleChar">
    <w:name w:val="Title Char"/>
    <w:basedOn w:val="DefaultParagraphFont"/>
    <w:link w:val="Title"/>
    <w:rsid w:val="00343FBB"/>
    <w:rPr>
      <w:rFonts w:asciiTheme="majorHAnsi" w:eastAsiaTheme="majorEastAsia" w:hAnsiTheme="majorHAnsi" w:cstheme="majorBidi"/>
      <w:color w:val="783F04" w:themeColor="accent1" w:themeShade="80"/>
      <w:sz w:val="28"/>
      <w:szCs w:val="56"/>
    </w:rPr>
  </w:style>
  <w:style w:type="paragraph" w:styleId="TOAHeading">
    <w:name w:val="toa heading"/>
    <w:basedOn w:val="Normal"/>
    <w:next w:val="Normal"/>
    <w:uiPriority w:val="99"/>
    <w:semiHidden/>
    <w:unhideWhenUsed/>
    <w:rsid w:val="002C256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C2563"/>
    <w:pPr>
      <w:spacing w:after="100"/>
    </w:pPr>
  </w:style>
  <w:style w:type="paragraph" w:styleId="TOC2">
    <w:name w:val="toc 2"/>
    <w:basedOn w:val="Normal"/>
    <w:next w:val="Normal"/>
    <w:autoRedefine/>
    <w:uiPriority w:val="39"/>
    <w:semiHidden/>
    <w:unhideWhenUsed/>
    <w:rsid w:val="002C2563"/>
    <w:pPr>
      <w:spacing w:after="100"/>
      <w:ind w:left="220"/>
    </w:pPr>
  </w:style>
  <w:style w:type="paragraph" w:styleId="TOC3">
    <w:name w:val="toc 3"/>
    <w:basedOn w:val="Normal"/>
    <w:next w:val="Normal"/>
    <w:autoRedefine/>
    <w:uiPriority w:val="39"/>
    <w:semiHidden/>
    <w:unhideWhenUsed/>
    <w:rsid w:val="002C2563"/>
    <w:pPr>
      <w:spacing w:after="100"/>
      <w:ind w:left="440"/>
    </w:pPr>
  </w:style>
  <w:style w:type="paragraph" w:styleId="TOC4">
    <w:name w:val="toc 4"/>
    <w:basedOn w:val="Normal"/>
    <w:next w:val="Normal"/>
    <w:autoRedefine/>
    <w:uiPriority w:val="39"/>
    <w:semiHidden/>
    <w:unhideWhenUsed/>
    <w:rsid w:val="002C2563"/>
    <w:pPr>
      <w:spacing w:after="100"/>
      <w:ind w:left="660"/>
    </w:pPr>
  </w:style>
  <w:style w:type="paragraph" w:styleId="TOC5">
    <w:name w:val="toc 5"/>
    <w:basedOn w:val="Normal"/>
    <w:next w:val="Normal"/>
    <w:autoRedefine/>
    <w:uiPriority w:val="39"/>
    <w:semiHidden/>
    <w:unhideWhenUsed/>
    <w:rsid w:val="002C2563"/>
    <w:pPr>
      <w:spacing w:after="100"/>
      <w:ind w:left="880"/>
    </w:pPr>
  </w:style>
  <w:style w:type="paragraph" w:styleId="TOC6">
    <w:name w:val="toc 6"/>
    <w:basedOn w:val="Normal"/>
    <w:next w:val="Normal"/>
    <w:autoRedefine/>
    <w:uiPriority w:val="39"/>
    <w:semiHidden/>
    <w:unhideWhenUsed/>
    <w:rsid w:val="002C2563"/>
    <w:pPr>
      <w:spacing w:after="100"/>
      <w:ind w:left="1100"/>
    </w:pPr>
  </w:style>
  <w:style w:type="paragraph" w:styleId="TOC7">
    <w:name w:val="toc 7"/>
    <w:basedOn w:val="Normal"/>
    <w:next w:val="Normal"/>
    <w:autoRedefine/>
    <w:uiPriority w:val="39"/>
    <w:semiHidden/>
    <w:unhideWhenUsed/>
    <w:rsid w:val="002C2563"/>
    <w:pPr>
      <w:spacing w:after="100"/>
      <w:ind w:left="1320"/>
    </w:pPr>
  </w:style>
  <w:style w:type="paragraph" w:styleId="TOC8">
    <w:name w:val="toc 8"/>
    <w:basedOn w:val="Normal"/>
    <w:next w:val="Normal"/>
    <w:autoRedefine/>
    <w:uiPriority w:val="39"/>
    <w:semiHidden/>
    <w:unhideWhenUsed/>
    <w:rsid w:val="002C2563"/>
    <w:pPr>
      <w:spacing w:after="100"/>
      <w:ind w:left="1540"/>
    </w:pPr>
  </w:style>
  <w:style w:type="paragraph" w:styleId="TOC9">
    <w:name w:val="toc 9"/>
    <w:basedOn w:val="Normal"/>
    <w:next w:val="Normal"/>
    <w:autoRedefine/>
    <w:uiPriority w:val="39"/>
    <w:semiHidden/>
    <w:unhideWhenUsed/>
    <w:rsid w:val="002C2563"/>
    <w:pPr>
      <w:spacing w:after="100"/>
      <w:ind w:left="1760"/>
    </w:pPr>
  </w:style>
  <w:style w:type="paragraph" w:styleId="TOCHeading">
    <w:name w:val="TOC Heading"/>
    <w:basedOn w:val="Heading1"/>
    <w:next w:val="Normal"/>
    <w:uiPriority w:val="39"/>
    <w:semiHidden/>
    <w:unhideWhenUsed/>
    <w:qFormat/>
    <w:rsid w:val="002C2563"/>
    <w:pPr>
      <w:outlineLvl w:val="9"/>
    </w:pPr>
  </w:style>
  <w:style w:type="paragraph" w:styleId="Salutation">
    <w:name w:val="Salutation"/>
    <w:basedOn w:val="Normal"/>
    <w:next w:val="Normal"/>
    <w:link w:val="SalutationChar"/>
    <w:uiPriority w:val="4"/>
    <w:qFormat/>
    <w:rsid w:val="00156EF1"/>
  </w:style>
  <w:style w:type="character" w:customStyle="1" w:styleId="SalutationChar">
    <w:name w:val="Salutation Char"/>
    <w:basedOn w:val="DefaultParagraphFont"/>
    <w:link w:val="Salutation"/>
    <w:uiPriority w:val="4"/>
    <w:rsid w:val="00156E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935661">
      <w:bodyDiv w:val="1"/>
      <w:marLeft w:val="0"/>
      <w:marRight w:val="0"/>
      <w:marTop w:val="0"/>
      <w:marBottom w:val="0"/>
      <w:divBdr>
        <w:top w:val="none" w:sz="0" w:space="0" w:color="auto"/>
        <w:left w:val="none" w:sz="0" w:space="0" w:color="auto"/>
        <w:bottom w:val="none" w:sz="0" w:space="0" w:color="auto"/>
        <w:right w:val="none" w:sz="0" w:space="0" w:color="auto"/>
      </w:divBdr>
    </w:div>
    <w:div w:id="178503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nda\AppData\Roaming\Microsoft\Templates\Business%20letter%20(Sales%20Stripes%20design).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Hardcover">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3AD987-CCAD-4DA2-9B51-BFF19EE1B31E}">
  <ds:schemaRefs>
    <ds:schemaRef ds:uri="http://schemas.microsoft.com/office/2006/metadata/properties"/>
    <ds:schemaRef ds:uri="http://schemas.microsoft.com/office/infopath/2007/PartnerControls"/>
    <ds:schemaRef ds:uri="40262f94-9f35-4ac3-9a90-690165a166b7"/>
  </ds:schemaRefs>
</ds:datastoreItem>
</file>

<file path=customXml/itemProps2.xml><?xml version="1.0" encoding="utf-8"?>
<ds:datastoreItem xmlns:ds="http://schemas.openxmlformats.org/officeDocument/2006/customXml" ds:itemID="{129594C3-2117-4A2C-8C99-B55F5FA1B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D4AA10-B996-4440-A590-FA694B5991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Business letter (Sales Stripes design)</Template>
  <TotalTime>4</TotalTime>
  <Pages>3</Pages>
  <Words>121</Words>
  <Characters>696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dc:creator>
  <cp:lastModifiedBy>Karingal Centre</cp:lastModifiedBy>
  <cp:revision>4</cp:revision>
  <cp:lastPrinted>2020-01-08T05:33:00Z</cp:lastPrinted>
  <dcterms:created xsi:type="dcterms:W3CDTF">2021-12-08T02:03:00Z</dcterms:created>
  <dcterms:modified xsi:type="dcterms:W3CDTF">2023-12-01T03:45:00Z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